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9"/>
        <w:rPr>
          <w:rFonts w:ascii="Times New Roman"/>
          <w:sz w:val="19"/>
        </w:rPr>
      </w:pPr>
    </w:p>
    <w:p>
      <w:pPr>
        <w:spacing w:before="0" w:line="939" w:lineRule="exact"/>
        <w:ind w:left="0" w:right="1" w:firstLine="0"/>
        <w:jc w:val="center"/>
        <w:rPr>
          <w:sz w:val="72"/>
        </w:rPr>
      </w:pPr>
      <w:r>
        <w:rPr>
          <w:sz w:val="72"/>
        </w:rPr>
        <w:t>烧录和高安指导文档</w:t>
      </w:r>
    </w:p>
    <w:p>
      <w:pPr>
        <w:pStyle w:val="4"/>
        <w:rPr>
          <w:sz w:val="72"/>
        </w:rPr>
      </w:pPr>
    </w:p>
    <w:p>
      <w:pPr>
        <w:pStyle w:val="4"/>
        <w:rPr>
          <w:sz w:val="72"/>
        </w:rPr>
      </w:pPr>
    </w:p>
    <w:p>
      <w:pPr>
        <w:pStyle w:val="4"/>
        <w:spacing w:before="5"/>
        <w:rPr>
          <w:sz w:val="80"/>
        </w:rPr>
      </w:pPr>
    </w:p>
    <w:p>
      <w:pPr>
        <w:spacing w:before="0"/>
        <w:ind w:left="0" w:right="0" w:firstLine="0"/>
        <w:jc w:val="center"/>
        <w:rPr>
          <w:sz w:val="36"/>
        </w:rPr>
      </w:pPr>
      <w:r>
        <w:rPr>
          <w:sz w:val="36"/>
        </w:rPr>
        <w:t>内部文件 请勿外传</w:t>
      </w:r>
    </w:p>
    <w:p>
      <w:pPr>
        <w:spacing w:after="0"/>
        <w:jc w:val="center"/>
        <w:rPr>
          <w:sz w:val="36"/>
        </w:rPr>
        <w:sectPr>
          <w:headerReference r:id="rId5" w:type="default"/>
          <w:type w:val="continuous"/>
          <w:pgSz w:w="11910" w:h="16840"/>
          <w:pgMar w:top="1500" w:right="1680" w:bottom="280" w:left="1680" w:header="833" w:footer="720" w:gutter="0"/>
          <w:cols w:space="720" w:num="1"/>
        </w:sectPr>
      </w:pPr>
    </w:p>
    <w:p>
      <w:pPr>
        <w:pStyle w:val="4"/>
        <w:spacing w:line="254" w:lineRule="exact"/>
        <w:ind w:right="1"/>
        <w:jc w:val="center"/>
      </w:pPr>
      <w:r>
        <w:rPr>
          <w:w w:val="95"/>
        </w:rPr>
        <w:t>目录</w:t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7"/>
            <w:tabs>
              <w:tab w:val="right" w:leader="dot" w:pos="8425"/>
            </w:tabs>
            <w:spacing w:before="44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一、烧录方式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840"/>
              <w:tab w:val="right" w:leader="dot" w:pos="8425"/>
            </w:tabs>
            <w:spacing w:before="35" w:after="0" w:line="240" w:lineRule="auto"/>
            <w:ind w:left="840" w:right="0" w:hanging="3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需要准备的材料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840"/>
              <w:tab w:val="right" w:leader="dot" w:pos="8425"/>
            </w:tabs>
            <w:spacing w:before="35" w:after="0" w:line="240" w:lineRule="auto"/>
            <w:ind w:left="840" w:right="0" w:hanging="3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电脑准备工作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840"/>
              <w:tab w:val="right" w:leader="dot" w:pos="8425"/>
            </w:tabs>
            <w:spacing w:before="35" w:after="0" w:line="240" w:lineRule="auto"/>
            <w:ind w:left="840" w:right="0" w:hanging="3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盒子准备工作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3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7"/>
            <w:tabs>
              <w:tab w:val="right" w:leader="dot" w:pos="8425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二、高安测试指导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4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2"/>
            </w:numPr>
            <w:tabs>
              <w:tab w:val="left" w:pos="840"/>
              <w:tab w:val="right" w:leader="dot" w:pos="8425"/>
            </w:tabs>
            <w:spacing w:before="35" w:after="0" w:line="240" w:lineRule="auto"/>
            <w:ind w:left="840" w:right="0" w:hanging="3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需要的工具和文件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4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2"/>
            </w:numPr>
            <w:tabs>
              <w:tab w:val="left" w:pos="840"/>
              <w:tab w:val="right" w:leader="dot" w:pos="8425"/>
            </w:tabs>
            <w:spacing w:before="35" w:after="0" w:line="240" w:lineRule="auto"/>
            <w:ind w:left="840" w:right="0" w:hanging="3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高安测试指导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OTP</w:t>
          </w:r>
          <w:r>
            <w:rPr>
              <w:spacing w:val="-52"/>
            </w:rPr>
            <w:t xml:space="preserve"> </w:t>
          </w:r>
          <w:r>
            <w:t>数据验证</w:t>
          </w:r>
          <w:r>
            <w:rPr>
              <w:spacing w:val="-48"/>
            </w:rPr>
            <w:t xml:space="preserve"> </w:t>
          </w:r>
          <w:r>
            <w:t>1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OTP</w:t>
          </w:r>
          <w:r>
            <w:rPr>
              <w:spacing w:val="-52"/>
            </w:rPr>
            <w:t xml:space="preserve"> </w:t>
          </w:r>
          <w:r>
            <w:t>数据验证</w:t>
          </w:r>
          <w:r>
            <w:rPr>
              <w:spacing w:val="-48"/>
            </w:rPr>
            <w:t xml:space="preserve"> </w:t>
          </w:r>
          <w:r>
            <w:t>2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安全启动验证</w:t>
          </w:r>
          <w:r>
            <w:rPr>
              <w:spacing w:val="-52"/>
            </w:rPr>
            <w:t xml:space="preserve"> </w:t>
          </w:r>
          <w:r>
            <w:t>1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安全启动验证</w:t>
          </w:r>
          <w:r>
            <w:rPr>
              <w:spacing w:val="-52"/>
            </w:rPr>
            <w:t xml:space="preserve"> </w:t>
          </w:r>
          <w:r>
            <w:t>2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6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固件正常整体升级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7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整体升级断电异常测试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8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整体升级无签名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8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整体升级签名错误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9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361"/>
              <w:tab w:val="right" w:leader="dot" w:pos="8425"/>
            </w:tabs>
            <w:spacing w:before="35" w:after="0" w:line="240" w:lineRule="auto"/>
            <w:ind w:left="1360" w:right="0" w:hanging="400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Uboot</w:t>
          </w:r>
          <w:r>
            <w:rPr>
              <w:spacing w:val="-52"/>
            </w:rPr>
            <w:t xml:space="preserve"> </w:t>
          </w:r>
          <w:r>
            <w:t>正常升级测试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9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460"/>
              <w:tab w:val="right" w:leader="dot" w:pos="8425"/>
            </w:tabs>
            <w:spacing w:before="35" w:after="0" w:line="240" w:lineRule="auto"/>
            <w:ind w:left="1459" w:right="0" w:hanging="499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Uboot</w:t>
          </w:r>
          <w:r>
            <w:rPr>
              <w:spacing w:val="-52"/>
            </w:rPr>
            <w:t xml:space="preserve"> </w:t>
          </w:r>
          <w:r>
            <w:t>无签名升级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10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460"/>
              <w:tab w:val="right" w:leader="dot" w:pos="8425"/>
            </w:tabs>
            <w:spacing w:before="35" w:after="0" w:line="240" w:lineRule="auto"/>
            <w:ind w:left="1459" w:right="0" w:hanging="499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Uboot</w:t>
          </w:r>
          <w:r>
            <w:rPr>
              <w:spacing w:val="-52"/>
            </w:rPr>
            <w:t xml:space="preserve"> </w:t>
          </w:r>
          <w:r>
            <w:t>签名错误异常测试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10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460"/>
              <w:tab w:val="right" w:leader="dot" w:pos="8425"/>
            </w:tabs>
            <w:spacing w:before="35" w:after="0" w:line="240" w:lineRule="auto"/>
            <w:ind w:left="1459" w:right="0" w:hanging="499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内核正常升级测试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460"/>
              <w:tab w:val="right" w:leader="dot" w:pos="8425"/>
            </w:tabs>
            <w:spacing w:before="35" w:after="0" w:line="240" w:lineRule="auto"/>
            <w:ind w:left="1459" w:right="0" w:hanging="499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内核无签名升级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1"/>
              <w:numId w:val="2"/>
            </w:numPr>
            <w:tabs>
              <w:tab w:val="left" w:pos="1460"/>
              <w:tab w:val="right" w:leader="dot" w:pos="8425"/>
            </w:tabs>
            <w:spacing w:before="35" w:after="0" w:line="240" w:lineRule="auto"/>
            <w:ind w:left="1459" w:right="0" w:hanging="499"/>
            <w:jc w:val="left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内核签名错误异常测试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</w:rPr>
            <w:t>12</w:t>
          </w:r>
          <w:r>
            <w:rPr>
              <w:rFonts w:ascii="Times New Roman" w:eastAsia="Times New Roman"/>
            </w:rPr>
            <w:fldChar w:fldCharType="end"/>
          </w:r>
        </w:p>
      </w:sdtContent>
    </w:sdt>
    <w:p>
      <w:pPr>
        <w:spacing w:after="0" w:line="240" w:lineRule="auto"/>
        <w:jc w:val="left"/>
        <w:rPr>
          <w:rFonts w:ascii="Times New Roman" w:eastAsia="Times New Roman"/>
        </w:rPr>
        <w:sectPr>
          <w:pgSz w:w="11910" w:h="16840"/>
          <w:pgMar w:top="1500" w:right="1680" w:bottom="280" w:left="1680" w:header="833" w:footer="0" w:gutter="0"/>
          <w:cols w:space="720" w:num="1"/>
        </w:sectPr>
      </w:pPr>
    </w:p>
    <w:p>
      <w:pPr>
        <w:pStyle w:val="2"/>
      </w:pPr>
      <w:bookmarkStart w:id="0" w:name="_bookmark0"/>
      <w:bookmarkEnd w:id="0"/>
      <w:bookmarkStart w:id="1" w:name="一、烧录方式"/>
      <w:bookmarkEnd w:id="1"/>
      <w:r>
        <w:rPr>
          <w:w w:val="95"/>
        </w:rPr>
        <w:t>一、烧录方式</w:t>
      </w:r>
    </w:p>
    <w:p>
      <w:pPr>
        <w:pStyle w:val="12"/>
        <w:numPr>
          <w:ilvl w:val="0"/>
          <w:numId w:val="3"/>
        </w:numPr>
        <w:tabs>
          <w:tab w:val="left" w:pos="539"/>
          <w:tab w:val="left" w:pos="540"/>
        </w:tabs>
        <w:spacing w:before="159" w:after="0" w:line="240" w:lineRule="auto"/>
        <w:ind w:left="540" w:right="0" w:hanging="420"/>
        <w:jc w:val="left"/>
        <w:rPr>
          <w:sz w:val="21"/>
        </w:rPr>
      </w:pPr>
      <w:bookmarkStart w:id="2" w:name="1.需要准备的材料"/>
      <w:bookmarkEnd w:id="2"/>
      <w:bookmarkStart w:id="3" w:name="_bookmark1"/>
      <w:bookmarkEnd w:id="3"/>
      <w:r>
        <w:rPr>
          <w:w w:val="95"/>
          <w:sz w:val="21"/>
        </w:rPr>
        <w:t>需要准备的材料</w:t>
      </w:r>
    </w:p>
    <w:p>
      <w:pPr>
        <w:pStyle w:val="4"/>
        <w:spacing w:before="37"/>
        <w:ind w:left="540"/>
      </w:pPr>
      <w:r>
        <w:t>1）电脑（Windows 系统）</w:t>
      </w:r>
    </w:p>
    <w:p>
      <w:pPr>
        <w:pStyle w:val="4"/>
        <w:spacing w:before="37"/>
        <w:ind w:left="540"/>
      </w:pPr>
      <w:r>
        <w:rPr>
          <w:w w:val="95"/>
        </w:rPr>
        <w:t>2）烧录工具（USB_Burning_Tool.exe）</w:t>
      </w:r>
    </w:p>
    <w:p>
      <w:pPr>
        <w:pStyle w:val="4"/>
        <w:spacing w:before="37"/>
        <w:ind w:left="540"/>
      </w:pPr>
      <w:r>
        <w:t>3）一根烧录线（2 头 USB 公口）</w:t>
      </w:r>
    </w:p>
    <w:p>
      <w:pPr>
        <w:pStyle w:val="4"/>
        <w:spacing w:before="37"/>
        <w:ind w:left="540"/>
      </w:pPr>
      <w:r>
        <w:t>4）烧录用的版本（img 文件）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0"/>
          <w:numId w:val="3"/>
        </w:numPr>
        <w:tabs>
          <w:tab w:val="left" w:pos="539"/>
          <w:tab w:val="left" w:pos="540"/>
        </w:tabs>
        <w:spacing w:before="0" w:after="0" w:line="240" w:lineRule="auto"/>
        <w:ind w:left="540" w:right="0" w:hanging="420"/>
        <w:jc w:val="left"/>
        <w:rPr>
          <w:sz w:val="21"/>
        </w:rPr>
      </w:pPr>
      <w:bookmarkStart w:id="4" w:name="2.电脑准备工作"/>
      <w:bookmarkEnd w:id="4"/>
      <w:bookmarkStart w:id="5" w:name="_bookmark2"/>
      <w:bookmarkEnd w:id="5"/>
      <w:r>
        <w:rPr>
          <w:w w:val="95"/>
          <w:sz w:val="21"/>
        </w:rPr>
        <w:t>电脑准备工作</w:t>
      </w:r>
    </w:p>
    <w:p>
      <w:pPr>
        <w:pStyle w:val="4"/>
        <w:spacing w:before="36"/>
        <w:ind w:left="5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2331720</wp:posOffset>
            </wp:positionH>
            <wp:positionV relativeFrom="paragraph">
              <wp:posOffset>236855</wp:posOffset>
            </wp:positionV>
            <wp:extent cx="2884805" cy="13716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1）电脑安装 USB_Burning_Tool.exe 烧录工具</w:t>
      </w:r>
    </w:p>
    <w:p>
      <w:pPr>
        <w:pStyle w:val="4"/>
        <w:ind w:left="540"/>
      </w:pPr>
      <w:r>
        <w:rPr>
          <w:w w:val="95"/>
        </w:rPr>
        <w:t>建议都用默认配置，选择“下一步”即可（备注：建议勾选“创建桌面快捷方式”）</w:t>
      </w:r>
    </w:p>
    <w:p>
      <w:pPr>
        <w:pStyle w:val="4"/>
        <w:spacing w:before="8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1589405</wp:posOffset>
            </wp:positionH>
            <wp:positionV relativeFrom="paragraph">
              <wp:posOffset>129540</wp:posOffset>
            </wp:positionV>
            <wp:extent cx="4357370" cy="33401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360" cy="334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9" w:after="65"/>
        <w:ind w:left="540"/>
      </w:pPr>
      <w:r>
        <w:rPr>
          <w:w w:val="95"/>
        </w:rPr>
        <w:t>驱动安装，此驱动一定要安装，不然电脑无法识别到平台</w:t>
      </w:r>
    </w:p>
    <w:p>
      <w:pPr>
        <w:pStyle w:val="4"/>
        <w:ind w:left="3897"/>
        <w:rPr>
          <w:sz w:val="20"/>
        </w:rPr>
      </w:pPr>
      <w:r>
        <w:rPr>
          <w:sz w:val="20"/>
        </w:rPr>
        <w:drawing>
          <wp:inline distT="0" distB="0" distL="0" distR="0">
            <wp:extent cx="732790" cy="9620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" w:line="273" w:lineRule="auto"/>
        <w:ind w:left="120" w:firstLine="420"/>
      </w:pPr>
      <w:r>
        <w:t>安装完成后桌面会生成一个快捷方式， 安装文件默认路径： C:\Program Files (x86)\Amlogic\USB_Burning_Tool</w:t>
      </w:r>
    </w:p>
    <w:p>
      <w:pPr>
        <w:spacing w:after="0" w:line="273" w:lineRule="auto"/>
        <w:sectPr>
          <w:footerReference r:id="rId6" w:type="default"/>
          <w:pgSz w:w="11910" w:h="16840"/>
          <w:pgMar w:top="1500" w:right="1680" w:bottom="1160" w:left="1680" w:header="833" w:footer="970" w:gutter="0"/>
          <w:pgNumType w:start="1"/>
          <w:cols w:space="720" w:num="1"/>
        </w:sectPr>
      </w:pPr>
    </w:p>
    <w:p>
      <w:pPr>
        <w:pStyle w:val="4"/>
        <w:spacing w:line="254" w:lineRule="exact"/>
        <w:ind w:left="540"/>
      </w:pPr>
      <w:r>
        <w:rPr>
          <w:w w:val="95"/>
        </w:rPr>
        <w:t>2）启动烧录工具（USB_Burning_Tool.exe）</w:t>
      </w:r>
    </w:p>
    <w:p>
      <w:pPr>
        <w:pStyle w:val="4"/>
        <w:spacing w:before="37"/>
        <w:ind w:left="540"/>
        <w:rPr>
          <w:w w:val="95"/>
        </w:rPr>
      </w:pPr>
      <w:r>
        <w:rPr>
          <w:w w:val="95"/>
        </w:rPr>
        <w:t>工具界面如下：</w:t>
      </w:r>
    </w:p>
    <w:p>
      <w:pPr>
        <w:pStyle w:val="4"/>
        <w:spacing w:before="37"/>
        <w:ind w:left="540"/>
        <w:rPr>
          <w:rFonts w:hint="eastAsia" w:eastAsia="宋体"/>
          <w:w w:val="95"/>
          <w:lang w:eastAsia="zh-CN"/>
        </w:rPr>
      </w:pPr>
      <w:r>
        <w:rPr>
          <w:rFonts w:hint="eastAsia" w:eastAsia="宋体"/>
          <w:w w:val="95"/>
          <w:lang w:eastAsia="zh-CN"/>
        </w:rPr>
        <w:drawing>
          <wp:inline distT="0" distB="0" distL="114300" distR="114300">
            <wp:extent cx="5427345" cy="3686175"/>
            <wp:effectExtent l="0" t="0" r="1905" b="9525"/>
            <wp:docPr id="4" name="图片 4" descr="2022-02-17_16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2-17_162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8"/>
        <w:ind w:left="540"/>
      </w:pPr>
      <w:r>
        <w:t>3）载入烧录包（img 文件）</w:t>
      </w:r>
    </w:p>
    <w:p>
      <w:pPr>
        <w:pStyle w:val="4"/>
        <w:spacing w:before="37"/>
        <w:ind w:left="540"/>
      </w:pPr>
      <w:r>
        <w:t>方法：文件 -&gt; 导入烧录包 -&gt; 选择 img 文件 -&gt; 打开</w:t>
      </w: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ind w:firstLine="720" w:firstLineChars="0"/>
        <w:rPr>
          <w:rFonts w:hint="eastAsia" w:eastAsia="宋体"/>
          <w:lang w:val="en-US" w:eastAsia="zh-CN"/>
        </w:rPr>
        <w:sectPr>
          <w:pgSz w:w="11910" w:h="16840"/>
          <w:pgMar w:top="1500" w:right="1680" w:bottom="1160" w:left="1680" w:header="833" w:footer="970" w:gutter="0"/>
          <w:cols w:space="720" w:num="1"/>
        </w:sectPr>
      </w:pPr>
      <w:r>
        <w:drawing>
          <wp:inline distT="0" distB="0" distL="114300" distR="114300">
            <wp:extent cx="5427345" cy="3686175"/>
            <wp:effectExtent l="0" t="0" r="190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0655" cy="33020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990" cy="330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3"/>
        <w:ind w:left="540"/>
        <w:rPr>
          <w:w w:val="95"/>
        </w:rPr>
      </w:pPr>
      <w:r>
        <w:rPr>
          <w:w w:val="95"/>
        </w:rPr>
        <w:t>成功载入烧录文件后的工具界面：</w:t>
      </w:r>
    </w:p>
    <w:p>
      <w:pPr>
        <w:pStyle w:val="4"/>
        <w:spacing w:before="53"/>
        <w:rPr>
          <w:w w:val="95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0215" cy="3747135"/>
            <wp:effectExtent l="0" t="0" r="1333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25"/>
        </w:rPr>
      </w:pPr>
    </w:p>
    <w:p>
      <w:pPr>
        <w:pStyle w:val="12"/>
        <w:numPr>
          <w:ilvl w:val="0"/>
          <w:numId w:val="3"/>
        </w:numPr>
        <w:tabs>
          <w:tab w:val="left" w:pos="539"/>
          <w:tab w:val="left" w:pos="540"/>
        </w:tabs>
        <w:spacing w:before="0" w:after="0" w:line="240" w:lineRule="auto"/>
        <w:ind w:left="540" w:right="0" w:hanging="420"/>
        <w:jc w:val="left"/>
        <w:rPr>
          <w:sz w:val="21"/>
        </w:rPr>
      </w:pPr>
      <w:bookmarkStart w:id="6" w:name="3.盒子准备工作"/>
      <w:bookmarkEnd w:id="6"/>
      <w:bookmarkStart w:id="7" w:name="_bookmark3"/>
      <w:bookmarkEnd w:id="7"/>
      <w:r>
        <w:rPr>
          <w:w w:val="95"/>
          <w:sz w:val="21"/>
        </w:rPr>
        <w:t>盒子准备工作</w:t>
      </w:r>
    </w:p>
    <w:p>
      <w:pPr>
        <w:pStyle w:val="4"/>
        <w:spacing w:before="37"/>
        <w:ind w:left="540"/>
      </w:pPr>
      <w:r>
        <w:rPr>
          <w:w w:val="95"/>
        </w:rPr>
        <w:t>1）</w:t>
      </w:r>
      <w:bookmarkStart w:id="8" w:name="1）一台高安平台(已经烧录过高安系统)"/>
      <w:bookmarkEnd w:id="8"/>
      <w:r>
        <w:rPr>
          <w:w w:val="95"/>
        </w:rPr>
        <w:t>一台高安平台(已经烧录过高安系统)</w:t>
      </w:r>
    </w:p>
    <w:p>
      <w:pPr>
        <w:pStyle w:val="4"/>
        <w:spacing w:before="37"/>
        <w:ind w:left="540"/>
      </w:pPr>
      <w:r>
        <w:t>2）</w:t>
      </w:r>
      <w:bookmarkStart w:id="9" w:name="2）进入烧录模式(方法1：擦除EMMC后重启；方法2：通过uboot命令)"/>
      <w:bookmarkEnd w:id="9"/>
      <w:r>
        <w:t>进入烧录模式(方法 1：擦除 EMMC 后重启；方法 2：通过 uboot 命令)</w:t>
      </w:r>
    </w:p>
    <w:p>
      <w:pPr>
        <w:pStyle w:val="4"/>
        <w:spacing w:before="37" w:line="273" w:lineRule="auto"/>
        <w:ind w:left="748" w:right="2481"/>
      </w:pPr>
      <w:bookmarkStart w:id="10" w:name="Uboot命令进入烧录模式：在uboot命令行输入：update"/>
      <w:bookmarkEnd w:id="10"/>
      <w:r>
        <w:t>Uboot</w:t>
      </w:r>
      <w:r>
        <w:rPr>
          <w:spacing w:val="-12"/>
        </w:rPr>
        <w:t xml:space="preserve"> 命令进入烧录模式：在 </w:t>
      </w:r>
      <w:r>
        <w:t>uboot</w:t>
      </w:r>
      <w:r>
        <w:rPr>
          <w:spacing w:val="-9"/>
        </w:rPr>
        <w:t xml:space="preserve"> 命令行输入：</w:t>
      </w:r>
      <w:r>
        <w:t>update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注意：版本是关闭了Uboot打印的，故输入的命令不会回显，确认命令输入无误后回车继续下面操作即可</w:t>
      </w:r>
      <w:r>
        <w:rPr>
          <w:rFonts w:hint="eastAsia"/>
          <w:lang w:eastAsia="zh-CN"/>
        </w:rPr>
        <w:t>）</w:t>
      </w:r>
      <w:r>
        <w:t xml:space="preserve"> </w:t>
      </w:r>
      <w:bookmarkStart w:id="11" w:name="擦除EMMC方法：见“OTP数据验证2”"/>
      <w:bookmarkEnd w:id="11"/>
    </w:p>
    <w:p>
      <w:pPr>
        <w:pStyle w:val="4"/>
        <w:spacing w:before="37" w:line="273" w:lineRule="auto"/>
        <w:ind w:left="748" w:right="2481"/>
      </w:pPr>
      <w:r>
        <w:rPr>
          <w:spacing w:val="-18"/>
        </w:rPr>
        <w:t xml:space="preserve">擦除 </w:t>
      </w:r>
      <w:r>
        <w:t>EMMC</w:t>
      </w:r>
      <w:r>
        <w:rPr>
          <w:spacing w:val="-10"/>
        </w:rPr>
        <w:t xml:space="preserve"> 方法：见“</w:t>
      </w:r>
      <w:r>
        <w:t>OTP</w:t>
      </w:r>
      <w:r>
        <w:rPr>
          <w:spacing w:val="-19"/>
        </w:rPr>
        <w:t xml:space="preserve"> 数据验证 </w:t>
      </w:r>
      <w:r>
        <w:t>2”</w:t>
      </w:r>
    </w:p>
    <w:p>
      <w:pPr>
        <w:pStyle w:val="4"/>
        <w:spacing w:before="7"/>
        <w:ind w:left="540"/>
      </w:pPr>
      <w:r>
        <w:t>3）</w:t>
      </w:r>
      <w:bookmarkStart w:id="12" w:name="3）盒子的烧录USB口(平台只有一个USB口为烧录口)与电脑USB口直连"/>
      <w:bookmarkEnd w:id="12"/>
      <w:r>
        <w:t>盒子的烧录 USB 口(平台只有一个 USB 口为烧录口)与电脑 USB 口直连</w:t>
      </w:r>
    </w:p>
    <w:p>
      <w:pPr>
        <w:spacing w:after="0"/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4"/>
        <w:spacing w:line="254" w:lineRule="exact"/>
        <w:ind w:left="540"/>
      </w:pPr>
      <w:bookmarkStart w:id="13" w:name="盒子与电脑成功连接上时，会提示“连接成功”(没有提示连接成功可以尝试换个盒子的U"/>
      <w:bookmarkEnd w:id="13"/>
      <w:r>
        <w:rPr>
          <w:w w:val="95"/>
        </w:rPr>
        <w:t>盒子与电脑成功连接上时，会提示“连接成功”(没有提示连接成功可以尝试换个盒子</w:t>
      </w:r>
    </w:p>
    <w:p>
      <w:pPr>
        <w:pStyle w:val="4"/>
        <w:spacing w:before="37"/>
        <w:ind w:left="540"/>
      </w:pPr>
      <w:r>
        <w:t>的 USB 口；工具右侧选择默认配置即可)</w:t>
      </w:r>
    </w:p>
    <w:p>
      <w:pPr>
        <w:pStyle w:val="4"/>
        <w:spacing w:before="13"/>
        <w:rPr>
          <w:sz w:val="10"/>
        </w:rPr>
      </w:pPr>
      <w:r>
        <w:drawing>
          <wp:inline distT="0" distB="0" distL="114300" distR="114300">
            <wp:extent cx="5550535" cy="2767330"/>
            <wp:effectExtent l="0" t="0" r="1206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11" w:after="104"/>
        <w:ind w:left="540"/>
      </w:pPr>
      <w:bookmarkStart w:id="14" w:name="4）点击“开始”按钮，进行烧录，出现烧录进度，如下图"/>
      <w:bookmarkEnd w:id="14"/>
      <w:r>
        <w:rPr>
          <w:w w:val="95"/>
        </w:rPr>
        <w:t>4）点击“开始”按钮，进行烧录，出现烧录进度，如下图</w:t>
      </w: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68925" cy="7143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23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6"/>
        <w:ind w:left="540"/>
      </w:pPr>
      <w:bookmarkStart w:id="15" w:name="5）等待烧录进度完成100%后，工具界面显示“烧录完成”如下图"/>
      <w:bookmarkEnd w:id="15"/>
      <w:r>
        <w:t>5）等待烧录进度完成 100%后，工具界面显示“烧录完成”如下图</w:t>
      </w:r>
    </w:p>
    <w:p>
      <w:pPr>
        <w:pStyle w:val="4"/>
        <w:spacing w:before="5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94615</wp:posOffset>
            </wp:positionV>
            <wp:extent cx="5403850" cy="6667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02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6"/>
        <w:ind w:left="540"/>
      </w:pPr>
      <w:bookmarkStart w:id="16" w:name="6）点击“停止”按钮，断开连接机顶盒和电脑USB口的连接线，重启平台。"/>
      <w:bookmarkEnd w:id="16"/>
      <w:r>
        <w:t>6）点击“停止”按钮，断开连接机顶盒和电脑 USB 口的连接线，重启平台。</w:t>
      </w:r>
    </w:p>
    <w:p>
      <w:pPr>
        <w:pStyle w:val="2"/>
        <w:spacing w:before="134"/>
      </w:pPr>
      <w:bookmarkStart w:id="17" w:name="_bookmark4"/>
      <w:bookmarkEnd w:id="17"/>
      <w:bookmarkStart w:id="18" w:name="二、高安测试指导"/>
      <w:bookmarkEnd w:id="18"/>
      <w:r>
        <w:rPr>
          <w:w w:val="95"/>
        </w:rPr>
        <w:t>二、高安测试指导</w:t>
      </w:r>
    </w:p>
    <w:p>
      <w:pPr>
        <w:pStyle w:val="12"/>
        <w:numPr>
          <w:ilvl w:val="0"/>
          <w:numId w:val="4"/>
        </w:numPr>
        <w:tabs>
          <w:tab w:val="left" w:pos="539"/>
          <w:tab w:val="left" w:pos="540"/>
        </w:tabs>
        <w:spacing w:before="158" w:after="0" w:line="240" w:lineRule="auto"/>
        <w:ind w:left="540" w:right="0" w:hanging="420"/>
        <w:jc w:val="left"/>
        <w:rPr>
          <w:sz w:val="21"/>
        </w:rPr>
      </w:pPr>
      <w:bookmarkStart w:id="19" w:name="1.需要的工具和文件"/>
      <w:bookmarkEnd w:id="19"/>
      <w:bookmarkStart w:id="20" w:name="_bookmark5"/>
      <w:bookmarkEnd w:id="20"/>
      <w:r>
        <w:rPr>
          <w:w w:val="95"/>
          <w:sz w:val="21"/>
        </w:rPr>
        <w:t>需要的工具和文件</w:t>
      </w:r>
    </w:p>
    <w:p>
      <w:pPr>
        <w:pStyle w:val="4"/>
        <w:spacing w:before="36"/>
        <w:ind w:left="540"/>
      </w:pPr>
      <w:bookmarkStart w:id="21" w:name="1）U盘；"/>
      <w:bookmarkEnd w:id="21"/>
      <w:r>
        <w:t>1）U 盘；</w:t>
      </w:r>
    </w:p>
    <w:p>
      <w:pPr>
        <w:pStyle w:val="4"/>
        <w:spacing w:before="36" w:line="273" w:lineRule="auto"/>
        <w:ind w:left="540" w:right="4623"/>
      </w:pPr>
      <w:bookmarkStart w:id="22" w:name="2）USB_Burning_Tool.exe烧录工具；"/>
      <w:bookmarkEnd w:id="22"/>
      <w:r>
        <w:t xml:space="preserve">2）USB_Burning_Tool.exe 烧录工具； </w:t>
      </w:r>
      <w:bookmarkStart w:id="23" w:name="3）GXL-AMLETool签名工具；"/>
      <w:bookmarkEnd w:id="23"/>
      <w:r>
        <w:t>3）GXL-AMLETool 签名工具；</w:t>
      </w:r>
    </w:p>
    <w:p>
      <w:pPr>
        <w:pStyle w:val="4"/>
        <w:spacing w:before="7"/>
        <w:ind w:left="540"/>
      </w:pPr>
      <w:bookmarkStart w:id="24" w:name="4）带串口的S905L高安盒子；"/>
      <w:bookmarkEnd w:id="24"/>
      <w:r>
        <w:t>4）带串口的 S905L 高安盒子；</w:t>
      </w:r>
    </w:p>
    <w:p>
      <w:pPr>
        <w:pStyle w:val="4"/>
        <w:spacing w:before="37"/>
        <w:ind w:left="540"/>
      </w:pPr>
      <w:bookmarkStart w:id="25" w:name="5）两组key：正确的key、错误的key；"/>
      <w:bookmarkEnd w:id="25"/>
      <w:r>
        <w:t>5）两组 key：正确的 key、错误的 key；</w:t>
      </w:r>
    </w:p>
    <w:p>
      <w:pPr>
        <w:pStyle w:val="4"/>
        <w:spacing w:before="37"/>
        <w:ind w:left="540"/>
      </w:pPr>
      <w:bookmarkStart w:id="26" w:name="6）烧录线；"/>
      <w:bookmarkEnd w:id="26"/>
      <w:r>
        <w:rPr>
          <w:w w:val="95"/>
        </w:rPr>
        <w:t>6）烧录线；</w:t>
      </w:r>
    </w:p>
    <w:p>
      <w:pPr>
        <w:pStyle w:val="4"/>
        <w:spacing w:before="37"/>
        <w:ind w:left="540"/>
      </w:pPr>
      <w:bookmarkStart w:id="27" w:name="7）封样的系统版本包；"/>
      <w:bookmarkEnd w:id="27"/>
      <w:r>
        <w:rPr>
          <w:w w:val="95"/>
        </w:rPr>
        <w:t>7）封样的系统版本包；</w:t>
      </w:r>
    </w:p>
    <w:p>
      <w:pPr>
        <w:pStyle w:val="4"/>
        <w:spacing w:before="37"/>
        <w:ind w:left="540"/>
      </w:pPr>
      <w:bookmarkStart w:id="28" w:name="8）完整的系统升级包；"/>
      <w:bookmarkEnd w:id="28"/>
      <w:r>
        <w:rPr>
          <w:w w:val="95"/>
        </w:rPr>
        <w:t>8）完整的系统升级包；</w:t>
      </w:r>
    </w:p>
    <w:p>
      <w:pPr>
        <w:pStyle w:val="4"/>
        <w:spacing w:before="37"/>
        <w:ind w:left="540"/>
      </w:pPr>
      <w:bookmarkStart w:id="29" w:name="9）无签名的系统版本包；"/>
      <w:bookmarkEnd w:id="29"/>
      <w:r>
        <w:rPr>
          <w:w w:val="95"/>
        </w:rPr>
        <w:t>9）无签名的系统版本包；</w:t>
      </w:r>
    </w:p>
    <w:p>
      <w:pPr>
        <w:pStyle w:val="4"/>
        <w:spacing w:before="37"/>
        <w:ind w:left="540"/>
      </w:pPr>
      <w:bookmarkStart w:id="30" w:name="10）签名错误的系统版本包；"/>
      <w:bookmarkEnd w:id="30"/>
      <w:r>
        <w:rPr>
          <w:w w:val="95"/>
        </w:rPr>
        <w:t>10）签名错误的系统版本包；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31" w:name="11）Uboot签名正常的升级包；"/>
      <w:bookmarkEnd w:id="31"/>
      <w:bookmarkStart w:id="32" w:name="11）Uboot签名正常的升级包；"/>
      <w:bookmarkEnd w:id="32"/>
      <w:r>
        <w:rPr>
          <w:sz w:val="21"/>
        </w:rPr>
        <w:t>Uboot</w:t>
      </w:r>
      <w:r>
        <w:rPr>
          <w:spacing w:val="-8"/>
          <w:sz w:val="21"/>
        </w:rPr>
        <w:t xml:space="preserve"> 签名正常的升级包；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33" w:name="12）Uboot签名异常的升级包；"/>
      <w:bookmarkEnd w:id="33"/>
      <w:bookmarkStart w:id="34" w:name="12）Uboot签名异常的升级包；"/>
      <w:bookmarkEnd w:id="34"/>
      <w:r>
        <w:rPr>
          <w:sz w:val="21"/>
        </w:rPr>
        <w:t>Uboot</w:t>
      </w:r>
      <w:r>
        <w:rPr>
          <w:spacing w:val="-8"/>
          <w:sz w:val="21"/>
        </w:rPr>
        <w:t xml:space="preserve"> 签名异常的升级包；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35" w:name="13）Uboot无签名的升级包；"/>
      <w:bookmarkEnd w:id="35"/>
      <w:bookmarkStart w:id="36" w:name="13）Uboot无签名的升级包；"/>
      <w:bookmarkEnd w:id="36"/>
      <w:r>
        <w:rPr>
          <w:sz w:val="21"/>
        </w:rPr>
        <w:t>Uboot</w:t>
      </w:r>
      <w:r>
        <w:rPr>
          <w:spacing w:val="-8"/>
          <w:sz w:val="21"/>
        </w:rPr>
        <w:t xml:space="preserve"> 无签名的升级包；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37" w:name="14）kernel签名正常的升级包；"/>
      <w:bookmarkEnd w:id="37"/>
      <w:bookmarkStart w:id="38" w:name="14）kernel签名正常的升级包；"/>
      <w:bookmarkEnd w:id="38"/>
      <w:r>
        <w:rPr>
          <w:sz w:val="21"/>
        </w:rPr>
        <w:t>kernel</w:t>
      </w:r>
      <w:r>
        <w:rPr>
          <w:spacing w:val="-8"/>
          <w:sz w:val="21"/>
        </w:rPr>
        <w:t xml:space="preserve"> 签名正常的升级包；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39" w:name="15）kernel签名异常的升级包；"/>
      <w:bookmarkEnd w:id="39"/>
      <w:bookmarkStart w:id="40" w:name="15）kernel签名异常的升级包；"/>
      <w:bookmarkEnd w:id="40"/>
      <w:r>
        <w:rPr>
          <w:sz w:val="21"/>
        </w:rPr>
        <w:t>kernel</w:t>
      </w:r>
      <w:r>
        <w:rPr>
          <w:spacing w:val="-8"/>
          <w:sz w:val="21"/>
        </w:rPr>
        <w:t xml:space="preserve"> 签名异常的升级包；</w:t>
      </w:r>
    </w:p>
    <w:p>
      <w:pPr>
        <w:pStyle w:val="12"/>
        <w:numPr>
          <w:ilvl w:val="0"/>
          <w:numId w:val="5"/>
        </w:numPr>
        <w:tabs>
          <w:tab w:val="left" w:pos="960"/>
        </w:tabs>
        <w:spacing w:before="37" w:after="0" w:line="240" w:lineRule="auto"/>
        <w:ind w:left="960" w:right="0" w:hanging="420"/>
        <w:jc w:val="left"/>
        <w:rPr>
          <w:sz w:val="21"/>
        </w:rPr>
      </w:pPr>
      <w:bookmarkStart w:id="41" w:name="16）kernel无签名的升级包；"/>
      <w:bookmarkEnd w:id="41"/>
      <w:bookmarkStart w:id="42" w:name="16）kernel无签名的升级包；"/>
      <w:bookmarkEnd w:id="42"/>
      <w:r>
        <w:rPr>
          <w:sz w:val="21"/>
        </w:rPr>
        <w:t>kernel</w:t>
      </w:r>
      <w:r>
        <w:rPr>
          <w:spacing w:val="-8"/>
          <w:sz w:val="21"/>
        </w:rPr>
        <w:t xml:space="preserve"> 无签名的升级包；</w:t>
      </w:r>
    </w:p>
    <w:p>
      <w:pPr>
        <w:pStyle w:val="4"/>
        <w:spacing w:before="37"/>
        <w:ind w:left="540"/>
      </w:pPr>
      <w:bookmarkStart w:id="43" w:name="17）未签名的boot镜像；"/>
      <w:bookmarkEnd w:id="43"/>
      <w:r>
        <w:t>17）未签名的 boot 镜像；</w:t>
      </w:r>
    </w:p>
    <w:p>
      <w:pPr>
        <w:spacing w:after="0"/>
        <w:sectPr>
          <w:pgSz w:w="11910" w:h="16840"/>
          <w:pgMar w:top="1500" w:right="1480" w:bottom="1160" w:left="1680" w:header="833" w:footer="970" w:gutter="0"/>
          <w:cols w:space="720" w:num="1"/>
        </w:sectPr>
      </w:pPr>
    </w:p>
    <w:p>
      <w:pPr>
        <w:pStyle w:val="12"/>
        <w:numPr>
          <w:ilvl w:val="0"/>
          <w:numId w:val="4"/>
        </w:numPr>
        <w:tabs>
          <w:tab w:val="left" w:pos="540"/>
        </w:tabs>
        <w:spacing w:before="12" w:after="0" w:line="240" w:lineRule="auto"/>
        <w:ind w:left="540" w:right="0" w:hanging="420"/>
        <w:jc w:val="left"/>
        <w:rPr>
          <w:b/>
          <w:sz w:val="36"/>
        </w:rPr>
      </w:pPr>
      <w:bookmarkStart w:id="44" w:name="2.高安测试指导"/>
      <w:bookmarkEnd w:id="44"/>
      <w:bookmarkStart w:id="45" w:name="_bookmark6"/>
      <w:bookmarkEnd w:id="45"/>
      <w:r>
        <w:rPr>
          <w:b/>
          <w:w w:val="95"/>
          <w:sz w:val="36"/>
        </w:rPr>
        <w:t>高安测试指导</w:t>
      </w:r>
    </w:p>
    <w:p>
      <w:pPr>
        <w:pStyle w:val="3"/>
        <w:numPr>
          <w:ilvl w:val="1"/>
          <w:numId w:val="4"/>
        </w:numPr>
        <w:tabs>
          <w:tab w:val="left" w:pos="960"/>
        </w:tabs>
        <w:spacing w:before="217" w:after="0" w:line="240" w:lineRule="auto"/>
        <w:ind w:left="960" w:right="0" w:hanging="560"/>
        <w:jc w:val="left"/>
      </w:pPr>
      <w:bookmarkStart w:id="46" w:name="_bookmark7"/>
      <w:bookmarkEnd w:id="46"/>
      <w:bookmarkStart w:id="47" w:name="2.1OTP数据验证1"/>
      <w:bookmarkEnd w:id="47"/>
      <w:r>
        <w:t>OTP</w:t>
      </w:r>
      <w:r>
        <w:rPr>
          <w:spacing w:val="-25"/>
        </w:rPr>
        <w:t xml:space="preserve"> 数据验证 </w:t>
      </w:r>
      <w:r>
        <w:t>1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73" w:lineRule="auto"/>
        <w:ind w:left="120" w:right="6426" w:firstLine="628"/>
        <w:jc w:val="left"/>
        <w:rPr>
          <w:sz w:val="21"/>
        </w:rPr>
      </w:pPr>
      <w:bookmarkStart w:id="48" w:name="2.1.1 验证方法"/>
      <w:bookmarkEnd w:id="48"/>
      <w:bookmarkStart w:id="49" w:name="2.1.1 验证方法"/>
      <w:bookmarkEnd w:id="49"/>
      <w:r>
        <w:rPr>
          <w:sz w:val="21"/>
        </w:rPr>
        <w:t>验证方法</w:t>
      </w:r>
      <w:bookmarkStart w:id="50" w:name="测试步骤如下："/>
      <w:bookmarkEnd w:id="50"/>
      <w:r>
        <w:rPr>
          <w:w w:val="95"/>
          <w:sz w:val="21"/>
        </w:rPr>
        <w:t>测试步骤如下：</w:t>
      </w:r>
    </w:p>
    <w:p>
      <w:pPr>
        <w:pStyle w:val="4"/>
        <w:spacing w:before="7" w:line="273" w:lineRule="auto"/>
        <w:ind w:left="540" w:right="215"/>
      </w:pPr>
      <w:bookmarkStart w:id="51" w:name="我们OTP分区是保护的，无法通过串口读取里面的信息(除了mac和sn)，故此测试"/>
      <w:bookmarkEnd w:id="51"/>
      <w:r>
        <w:rPr>
          <w:spacing w:val="-17"/>
        </w:rPr>
        <w:t xml:space="preserve">我们 </w:t>
      </w:r>
      <w:r>
        <w:t>OTP</w:t>
      </w:r>
      <w:r>
        <w:rPr>
          <w:spacing w:val="-8"/>
        </w:rPr>
        <w:t xml:space="preserve"> 分区是保护的，无法通过串口读取里面的信息(除了 </w:t>
      </w:r>
      <w:r>
        <w:t>mac</w:t>
      </w:r>
      <w:r>
        <w:rPr>
          <w:spacing w:val="-34"/>
        </w:rPr>
        <w:t xml:space="preserve"> 和 </w:t>
      </w:r>
      <w:r>
        <w:t>sn)，故此测试项</w:t>
      </w:r>
      <w:r>
        <w:rPr>
          <w:spacing w:val="-28"/>
        </w:rPr>
        <w:t xml:space="preserve">和 </w:t>
      </w:r>
      <w:r>
        <w:t>OTP</w:t>
      </w:r>
      <w:r>
        <w:rPr>
          <w:spacing w:val="-19"/>
        </w:rPr>
        <w:t xml:space="preserve"> 数据验证 </w:t>
      </w:r>
      <w:r>
        <w:t>2</w:t>
      </w:r>
      <w:r>
        <w:rPr>
          <w:spacing w:val="-12"/>
        </w:rPr>
        <w:t xml:space="preserve"> 一起测试</w:t>
      </w:r>
    </w:p>
    <w:p>
      <w:pPr>
        <w:pStyle w:val="4"/>
        <w:rPr>
          <w:sz w:val="20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156" w:after="0" w:line="240" w:lineRule="auto"/>
        <w:ind w:left="960" w:right="0" w:hanging="560"/>
        <w:jc w:val="left"/>
      </w:pPr>
      <w:bookmarkStart w:id="52" w:name="_bookmark8"/>
      <w:bookmarkEnd w:id="52"/>
      <w:bookmarkStart w:id="53" w:name="2.2OTP数据验证2"/>
      <w:bookmarkEnd w:id="53"/>
      <w:r>
        <w:t>OTP</w:t>
      </w:r>
      <w:r>
        <w:rPr>
          <w:spacing w:val="-25"/>
        </w:rPr>
        <w:t xml:space="preserve"> 数据验证 </w:t>
      </w:r>
      <w:r>
        <w:t>2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73" w:lineRule="auto"/>
        <w:ind w:left="120" w:right="6426" w:firstLine="628"/>
        <w:jc w:val="left"/>
        <w:rPr>
          <w:sz w:val="21"/>
        </w:rPr>
      </w:pPr>
      <w:bookmarkStart w:id="54" w:name="2.2.1 验证方法"/>
      <w:bookmarkEnd w:id="54"/>
      <w:bookmarkStart w:id="55" w:name="2.2.1 验证方法"/>
      <w:bookmarkEnd w:id="55"/>
      <w:r>
        <w:rPr>
          <w:sz w:val="21"/>
        </w:rPr>
        <w:t>验证方法</w:t>
      </w:r>
      <w:bookmarkStart w:id="56" w:name="测试步骤如下："/>
      <w:bookmarkEnd w:id="56"/>
      <w:r>
        <w:rPr>
          <w:w w:val="95"/>
          <w:sz w:val="21"/>
        </w:rPr>
        <w:t>测试步骤如下：</w:t>
      </w:r>
    </w:p>
    <w:p>
      <w:pPr>
        <w:pStyle w:val="12"/>
        <w:numPr>
          <w:ilvl w:val="0"/>
          <w:numId w:val="6"/>
        </w:numPr>
        <w:tabs>
          <w:tab w:val="left" w:pos="539"/>
          <w:tab w:val="left" w:pos="540"/>
        </w:tabs>
        <w:spacing w:before="7" w:after="0" w:line="273" w:lineRule="auto"/>
        <w:ind w:left="544" w:right="109" w:hanging="424"/>
        <w:jc w:val="left"/>
        <w:rPr>
          <w:sz w:val="21"/>
        </w:rPr>
      </w:pPr>
      <w:bookmarkStart w:id="57" w:name="1)检查盒子OTP中的SN、MAC是否有设置：在uboot命令行，使用命令：ef"/>
      <w:bookmarkEnd w:id="57"/>
      <w:r>
        <w:rPr>
          <w:spacing w:val="-11"/>
          <w:sz w:val="21"/>
        </w:rPr>
        <w:t xml:space="preserve">检查盒子 </w:t>
      </w:r>
      <w:r>
        <w:rPr>
          <w:sz w:val="21"/>
        </w:rPr>
        <w:t>OTP</w:t>
      </w:r>
      <w:r>
        <w:rPr>
          <w:spacing w:val="-28"/>
          <w:sz w:val="21"/>
        </w:rPr>
        <w:t xml:space="preserve"> 中的 </w:t>
      </w:r>
      <w:r>
        <w:rPr>
          <w:sz w:val="21"/>
        </w:rPr>
        <w:t>SN</w:t>
      </w:r>
      <w:r>
        <w:rPr>
          <w:spacing w:val="-37"/>
          <w:sz w:val="21"/>
        </w:rPr>
        <w:t>、</w:t>
      </w:r>
      <w:r>
        <w:rPr>
          <w:sz w:val="21"/>
        </w:rPr>
        <w:t>MAC</w:t>
      </w:r>
      <w:r>
        <w:rPr>
          <w:spacing w:val="-18"/>
          <w:sz w:val="21"/>
        </w:rPr>
        <w:t xml:space="preserve"> 是否有设置：在</w:t>
      </w:r>
      <w:r>
        <w:rPr>
          <w:rFonts w:hint="eastAsia"/>
          <w:sz w:val="21"/>
          <w:lang w:val="en-US" w:eastAsia="zh-CN"/>
        </w:rPr>
        <w:t>串口</w:t>
      </w:r>
      <w:r>
        <w:rPr>
          <w:spacing w:val="-11"/>
          <w:sz w:val="21"/>
        </w:rPr>
        <w:t>命令行，使用命令：</w:t>
      </w:r>
      <w:r>
        <w:rPr>
          <w:rFonts w:hint="eastAsia"/>
          <w:spacing w:val="-11"/>
          <w:sz w:val="21"/>
        </w:rPr>
        <w:t>cd /sys/class/efuse</w:t>
      </w:r>
      <w:r>
        <w:rPr>
          <w:rFonts w:hint="eastAsia"/>
          <w:spacing w:val="-11"/>
          <w:sz w:val="21"/>
          <w:lang w:val="en-US" w:eastAsia="zh-CN"/>
        </w:rPr>
        <w:t>;</w:t>
      </w:r>
      <w:r>
        <w:rPr>
          <w:sz w:val="21"/>
        </w:rPr>
        <w:t xml:space="preserve"> </w:t>
      </w:r>
      <w:r>
        <w:rPr>
          <w:rFonts w:hint="eastAsia"/>
          <w:sz w:val="21"/>
        </w:rPr>
        <w:t>cat mac</w:t>
      </w:r>
      <w:r>
        <w:rPr>
          <w:rFonts w:hint="eastAsia"/>
          <w:sz w:val="21"/>
          <w:lang w:val="en-US" w:eastAsia="zh-CN"/>
        </w:rPr>
        <w:t>;cat usid;</w:t>
      </w:r>
      <w:r>
        <w:rPr>
          <w:spacing w:val="-5"/>
          <w:sz w:val="21"/>
        </w:rPr>
        <w:t xml:space="preserve">如下图，读出的数据就是 </w:t>
      </w:r>
      <w:r>
        <w:rPr>
          <w:sz w:val="21"/>
        </w:rPr>
        <w:t>MAC</w:t>
      </w:r>
      <w:r>
        <w:rPr>
          <w:spacing w:val="-39"/>
          <w:sz w:val="21"/>
        </w:rPr>
        <w:t xml:space="preserve"> 和 </w:t>
      </w:r>
      <w:r>
        <w:rPr>
          <w:sz w:val="21"/>
        </w:rPr>
        <w:t>SN(显示为十六进制；</w:t>
      </w:r>
      <w:r>
        <w:rPr>
          <w:rFonts w:hint="eastAsia"/>
          <w:sz w:val="21"/>
          <w:lang w:val="en-US" w:eastAsia="zh-CN"/>
        </w:rPr>
        <w:t>中间是</w:t>
      </w:r>
      <w:r>
        <w:rPr>
          <w:sz w:val="21"/>
        </w:rPr>
        <w:t>MAC</w:t>
      </w:r>
      <w:r>
        <w:rPr>
          <w:spacing w:val="-12"/>
          <w:sz w:val="21"/>
        </w:rPr>
        <w:t>的数据</w:t>
      </w:r>
      <w:r>
        <w:rPr>
          <w:rFonts w:hint="eastAsia"/>
          <w:spacing w:val="-12"/>
          <w:sz w:val="21"/>
          <w:lang w:eastAsia="zh-CN"/>
        </w:rPr>
        <w:t>，</w:t>
      </w:r>
      <w:r>
        <w:rPr>
          <w:rFonts w:hint="eastAsia"/>
          <w:spacing w:val="-12"/>
          <w:sz w:val="21"/>
          <w:lang w:val="en-US" w:eastAsia="zh-CN"/>
        </w:rPr>
        <w:t>下方是SN的数据</w:t>
      </w:r>
      <w:r>
        <w:rPr>
          <w:spacing w:val="-12"/>
          <w:sz w:val="21"/>
        </w:rPr>
        <w:t>)</w:t>
      </w:r>
    </w:p>
    <w:p>
      <w:pPr>
        <w:pStyle w:val="12"/>
        <w:numPr>
          <w:ilvl w:val="0"/>
          <w:numId w:val="0"/>
        </w:numPr>
        <w:tabs>
          <w:tab w:val="left" w:pos="539"/>
          <w:tab w:val="left" w:pos="540"/>
        </w:tabs>
        <w:spacing w:before="7" w:after="0" w:line="273" w:lineRule="auto"/>
        <w:ind w:left="120" w:leftChars="0" w:right="109" w:rightChars="0"/>
        <w:jc w:val="left"/>
        <w:rPr>
          <w:sz w:val="21"/>
        </w:rPr>
      </w:pPr>
      <w:r>
        <w:drawing>
          <wp:inline distT="0" distB="0" distL="114300" distR="114300">
            <wp:extent cx="5391150" cy="1133475"/>
            <wp:effectExtent l="0" t="0" r="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5"/>
        </w:rPr>
      </w:pPr>
    </w:p>
    <w:p>
      <w:pPr>
        <w:pStyle w:val="12"/>
        <w:numPr>
          <w:ilvl w:val="0"/>
          <w:numId w:val="6"/>
        </w:numPr>
        <w:tabs>
          <w:tab w:val="left" w:pos="539"/>
          <w:tab w:val="left" w:pos="540"/>
        </w:tabs>
        <w:spacing w:before="1" w:after="0" w:line="273" w:lineRule="auto"/>
        <w:ind w:left="540" w:right="4273" w:hanging="420"/>
        <w:jc w:val="left"/>
        <w:rPr>
          <w:sz w:val="21"/>
        </w:rPr>
      </w:pPr>
      <w:r>
        <w:rPr>
          <w:spacing w:val="-19"/>
          <w:sz w:val="21"/>
        </w:rPr>
        <w:t xml:space="preserve">擦除 </w:t>
      </w:r>
      <w:r>
        <w:rPr>
          <w:sz w:val="21"/>
        </w:rPr>
        <w:t>EMMC</w:t>
      </w:r>
      <w:r>
        <w:rPr>
          <w:spacing w:val="-19"/>
          <w:sz w:val="21"/>
        </w:rPr>
        <w:t>，</w:t>
      </w:r>
      <w:r>
        <w:rPr>
          <w:rFonts w:hint="eastAsia"/>
          <w:spacing w:val="-19"/>
          <w:sz w:val="21"/>
          <w:lang w:val="en-US" w:eastAsia="zh-CN"/>
        </w:rPr>
        <w:t>重启过程中在串口敲回车键进入</w:t>
      </w:r>
      <w:r>
        <w:rPr>
          <w:spacing w:val="-19"/>
          <w:sz w:val="21"/>
        </w:rPr>
        <w:t xml:space="preserve"> </w:t>
      </w:r>
      <w:r>
        <w:rPr>
          <w:sz w:val="21"/>
        </w:rPr>
        <w:t>uboot</w:t>
      </w:r>
      <w:r>
        <w:rPr>
          <w:spacing w:val="-8"/>
          <w:sz w:val="21"/>
        </w:rPr>
        <w:t xml:space="preserve"> 命令行，使用命令： </w:t>
      </w:r>
      <w:bookmarkStart w:id="58" w:name="store scrub 0;store erase boot"/>
      <w:bookmarkEnd w:id="58"/>
    </w:p>
    <w:p>
      <w:pPr>
        <w:pStyle w:val="12"/>
        <w:numPr>
          <w:numId w:val="0"/>
        </w:numPr>
        <w:tabs>
          <w:tab w:val="left" w:pos="539"/>
          <w:tab w:val="left" w:pos="540"/>
        </w:tabs>
        <w:spacing w:before="1" w:after="0" w:line="273" w:lineRule="auto"/>
        <w:ind w:right="4273" w:rightChars="0" w:firstLine="582" w:firstLineChars="300"/>
        <w:jc w:val="left"/>
        <w:rPr>
          <w:sz w:val="21"/>
        </w:rPr>
      </w:pPr>
      <w:bookmarkStart w:id="235" w:name="_GoBack"/>
      <w:bookmarkEnd w:id="235"/>
      <w:r>
        <w:rPr>
          <w:spacing w:val="-8"/>
          <w:sz w:val="21"/>
        </w:rPr>
        <w:t>store scrub</w:t>
      </w:r>
      <w:r>
        <w:rPr>
          <w:rFonts w:hint="eastAsia"/>
          <w:spacing w:val="-8"/>
          <w:sz w:val="21"/>
          <w:lang w:val="en-US" w:eastAsia="zh-CN"/>
        </w:rPr>
        <w:t xml:space="preserve"> </w:t>
      </w:r>
      <w:r>
        <w:rPr>
          <w:spacing w:val="-8"/>
          <w:sz w:val="21"/>
        </w:rPr>
        <w:t>0;store erase</w:t>
      </w:r>
      <w:r>
        <w:rPr>
          <w:spacing w:val="-7"/>
          <w:sz w:val="21"/>
        </w:rPr>
        <w:t xml:space="preserve"> </w:t>
      </w:r>
      <w:r>
        <w:rPr>
          <w:sz w:val="21"/>
        </w:rPr>
        <w:t>boot</w:t>
      </w:r>
      <w:r>
        <w:rPr>
          <w:rFonts w:hint="eastAsia"/>
          <w:sz w:val="21"/>
          <w:lang w:val="en-US" w:eastAsia="zh-CN"/>
        </w:rPr>
        <w:t>;</w:t>
      </w:r>
    </w:p>
    <w:p>
      <w:pPr>
        <w:pStyle w:val="12"/>
        <w:numPr>
          <w:ilvl w:val="0"/>
          <w:numId w:val="0"/>
        </w:numPr>
        <w:tabs>
          <w:tab w:val="left" w:pos="539"/>
          <w:tab w:val="left" w:pos="540"/>
        </w:tabs>
        <w:spacing w:before="1" w:after="0" w:line="273" w:lineRule="auto"/>
        <w:ind w:left="120" w:leftChars="0" w:right="4273" w:rightChars="0"/>
        <w:jc w:val="left"/>
        <w:rPr>
          <w:sz w:val="21"/>
        </w:rPr>
      </w:pP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注意：版本是关闭了Uboot打印的，故输入的命令不会回显，确认命令输入无误后回车继续下面操作即可</w:t>
      </w:r>
      <w:r>
        <w:rPr>
          <w:rFonts w:hint="eastAsia"/>
          <w:lang w:eastAsia="zh-CN"/>
        </w:rPr>
        <w:t>）</w:t>
      </w:r>
    </w:p>
    <w:p>
      <w:pPr>
        <w:pStyle w:val="12"/>
        <w:numPr>
          <w:ilvl w:val="0"/>
          <w:numId w:val="6"/>
        </w:numPr>
        <w:tabs>
          <w:tab w:val="left" w:pos="539"/>
          <w:tab w:val="left" w:pos="540"/>
        </w:tabs>
        <w:spacing w:before="8" w:after="0" w:line="240" w:lineRule="auto"/>
        <w:ind w:left="540" w:right="0" w:hanging="420"/>
        <w:jc w:val="left"/>
        <w:rPr>
          <w:sz w:val="21"/>
        </w:rPr>
      </w:pPr>
      <w:bookmarkStart w:id="59" w:name="3)重启平台，盒子无法启动系统"/>
      <w:bookmarkEnd w:id="59"/>
      <w:r>
        <w:rPr>
          <w:w w:val="95"/>
          <w:sz w:val="21"/>
        </w:rPr>
        <w:t>重启平台，盒子无法启动系统</w:t>
      </w:r>
    </w:p>
    <w:p>
      <w:pPr>
        <w:pStyle w:val="12"/>
        <w:numPr>
          <w:ilvl w:val="0"/>
          <w:numId w:val="6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60" w:name="4)使用烧录工具，烧写封样的系统版本烧录包(img包)"/>
      <w:bookmarkEnd w:id="60"/>
      <w:r>
        <w:rPr>
          <w:sz w:val="21"/>
        </w:rPr>
        <w:t>使用烧录工具，烧写封样的系统版本烧录包(img</w:t>
      </w:r>
      <w:r>
        <w:rPr>
          <w:spacing w:val="-22"/>
          <w:sz w:val="21"/>
        </w:rPr>
        <w:t xml:space="preserve"> 包)</w:t>
      </w:r>
    </w:p>
    <w:p>
      <w:pPr>
        <w:pStyle w:val="12"/>
        <w:numPr>
          <w:ilvl w:val="0"/>
          <w:numId w:val="6"/>
        </w:numPr>
        <w:tabs>
          <w:tab w:val="left" w:pos="539"/>
          <w:tab w:val="left" w:pos="540"/>
        </w:tabs>
        <w:spacing w:before="37" w:after="0" w:line="273" w:lineRule="auto"/>
        <w:ind w:left="540" w:right="2592" w:hanging="420"/>
        <w:jc w:val="left"/>
        <w:rPr>
          <w:sz w:val="21"/>
        </w:rPr>
      </w:pPr>
      <w:bookmarkStart w:id="61" w:name="5)重启进入系统后，检查盒子是否可以开机，在检查SN和MAC"/>
      <w:bookmarkEnd w:id="61"/>
      <w:r>
        <w:rPr>
          <w:spacing w:val="-3"/>
          <w:sz w:val="21"/>
        </w:rPr>
        <w:t>重启进入系统后，检查盒子是否可以开机，</w:t>
      </w:r>
      <w:r>
        <w:rPr>
          <w:rFonts w:hint="eastAsia"/>
          <w:spacing w:val="-3"/>
          <w:sz w:val="21"/>
          <w:lang w:val="en-US" w:eastAsia="zh-CN"/>
        </w:rPr>
        <w:t>再</w:t>
      </w:r>
      <w:r>
        <w:rPr>
          <w:spacing w:val="-3"/>
          <w:sz w:val="21"/>
        </w:rPr>
        <w:t xml:space="preserve">检查 </w:t>
      </w:r>
      <w:r>
        <w:rPr>
          <w:sz w:val="21"/>
        </w:rPr>
        <w:t>SN</w:t>
      </w:r>
      <w:r>
        <w:rPr>
          <w:spacing w:val="-39"/>
          <w:sz w:val="21"/>
        </w:rPr>
        <w:t xml:space="preserve"> 和 </w:t>
      </w:r>
      <w:r>
        <w:rPr>
          <w:sz w:val="21"/>
        </w:rPr>
        <w:t xml:space="preserve">MAC </w:t>
      </w:r>
      <w:bookmarkStart w:id="62" w:name="方法：在uboot命令行，使用命令：efuse read 0 30"/>
      <w:bookmarkEnd w:id="62"/>
      <w:r>
        <w:rPr>
          <w:spacing w:val="-11"/>
          <w:sz w:val="21"/>
        </w:rPr>
        <w:t>方法：</w:t>
      </w:r>
      <w:r>
        <w:rPr>
          <w:spacing w:val="-18"/>
          <w:sz w:val="21"/>
        </w:rPr>
        <w:t>在</w:t>
      </w:r>
      <w:r>
        <w:rPr>
          <w:rFonts w:hint="eastAsia"/>
          <w:sz w:val="21"/>
          <w:lang w:val="en-US" w:eastAsia="zh-CN"/>
        </w:rPr>
        <w:t>串口</w:t>
      </w:r>
      <w:r>
        <w:rPr>
          <w:spacing w:val="-11"/>
          <w:sz w:val="21"/>
        </w:rPr>
        <w:t>命令行，使用命令：</w:t>
      </w:r>
    </w:p>
    <w:p>
      <w:pPr>
        <w:pStyle w:val="12"/>
        <w:numPr>
          <w:ilvl w:val="0"/>
          <w:numId w:val="0"/>
        </w:numPr>
        <w:tabs>
          <w:tab w:val="left" w:pos="539"/>
          <w:tab w:val="left" w:pos="540"/>
        </w:tabs>
        <w:spacing w:before="37" w:after="0" w:line="273" w:lineRule="auto"/>
        <w:ind w:right="2592" w:rightChars="0" w:firstLine="752" w:firstLineChars="400"/>
        <w:jc w:val="left"/>
        <w:rPr>
          <w:sz w:val="21"/>
        </w:rPr>
      </w:pPr>
      <w:r>
        <w:rPr>
          <w:rFonts w:hint="eastAsia"/>
          <w:spacing w:val="-11"/>
          <w:sz w:val="21"/>
        </w:rPr>
        <w:t>cd /sys/class/efuse</w:t>
      </w:r>
      <w:r>
        <w:rPr>
          <w:rFonts w:hint="eastAsia"/>
          <w:spacing w:val="-11"/>
          <w:sz w:val="21"/>
          <w:lang w:val="en-US" w:eastAsia="zh-CN"/>
        </w:rPr>
        <w:t>;</w:t>
      </w:r>
      <w:r>
        <w:rPr>
          <w:sz w:val="21"/>
        </w:rPr>
        <w:t xml:space="preserve"> </w:t>
      </w:r>
      <w:r>
        <w:rPr>
          <w:rFonts w:hint="eastAsia"/>
          <w:sz w:val="21"/>
        </w:rPr>
        <w:t>cat mac</w:t>
      </w:r>
      <w:r>
        <w:rPr>
          <w:rFonts w:hint="eastAsia"/>
          <w:sz w:val="21"/>
          <w:lang w:val="en-US" w:eastAsia="zh-CN"/>
        </w:rPr>
        <w:t>;cat usid;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8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1" w:after="0" w:line="240" w:lineRule="auto"/>
        <w:ind w:left="1380" w:right="0" w:hanging="632"/>
        <w:jc w:val="left"/>
        <w:rPr>
          <w:sz w:val="21"/>
        </w:rPr>
      </w:pPr>
      <w:bookmarkStart w:id="63" w:name="2.2.2 预期结果"/>
      <w:bookmarkEnd w:id="63"/>
      <w:bookmarkStart w:id="64" w:name="2.2.2 预期结果"/>
      <w:bookmarkEnd w:id="64"/>
      <w:r>
        <w:rPr>
          <w:w w:val="95"/>
          <w:sz w:val="21"/>
        </w:rPr>
        <w:t>预期结果</w:t>
      </w:r>
    </w:p>
    <w:p>
      <w:pPr>
        <w:pStyle w:val="4"/>
        <w:spacing w:before="9"/>
        <w:rPr>
          <w:sz w:val="26"/>
        </w:rPr>
      </w:pPr>
    </w:p>
    <w:p>
      <w:pPr>
        <w:pStyle w:val="4"/>
        <w:ind w:left="120"/>
      </w:pPr>
      <w:bookmarkStart w:id="65" w:name="上述步骤4操作完毕后，SN、MAC值仍然存在，且值与步骤1读出的值一致；"/>
      <w:bookmarkEnd w:id="65"/>
      <w:r>
        <w:t>上述步骤 4 操作完毕后，SN、MAC 值仍然存在，且值与步骤 1 读出的值一致；</w:t>
      </w: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4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0" w:after="0" w:line="240" w:lineRule="auto"/>
        <w:ind w:left="960" w:right="0" w:hanging="560"/>
        <w:jc w:val="left"/>
      </w:pPr>
      <w:bookmarkStart w:id="66" w:name="_bookmark9"/>
      <w:bookmarkEnd w:id="66"/>
      <w:bookmarkStart w:id="67" w:name="2.3安全启动验证1"/>
      <w:bookmarkEnd w:id="67"/>
      <w:r>
        <w:rPr>
          <w:spacing w:val="-13"/>
        </w:rPr>
        <w:t xml:space="preserve">安全启动验证 </w:t>
      </w:r>
      <w:r>
        <w:t>1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40" w:lineRule="auto"/>
        <w:ind w:left="1380" w:right="0" w:hanging="632"/>
        <w:jc w:val="left"/>
        <w:rPr>
          <w:sz w:val="21"/>
        </w:rPr>
      </w:pPr>
      <w:bookmarkStart w:id="68" w:name="2.3.1 验证方法"/>
      <w:bookmarkEnd w:id="68"/>
      <w:bookmarkStart w:id="69" w:name="2.3.1 验证方法"/>
      <w:bookmarkEnd w:id="69"/>
      <w:r>
        <w:rPr>
          <w:w w:val="95"/>
          <w:sz w:val="21"/>
        </w:rPr>
        <w:t>验证方法</w:t>
      </w:r>
    </w:p>
    <w:p>
      <w:pPr>
        <w:pStyle w:val="4"/>
        <w:spacing w:before="9"/>
        <w:rPr>
          <w:sz w:val="26"/>
        </w:rPr>
      </w:pPr>
    </w:p>
    <w:p>
      <w:pPr>
        <w:pStyle w:val="4"/>
        <w:ind w:left="120"/>
      </w:pPr>
      <w:bookmarkStart w:id="70" w:name="测试步骤如下："/>
      <w:bookmarkEnd w:id="70"/>
      <w:r>
        <w:rPr>
          <w:w w:val="95"/>
        </w:rPr>
        <w:t>测试步骤如下：</w:t>
      </w:r>
    </w:p>
    <w:p>
      <w:pPr>
        <w:pStyle w:val="12"/>
        <w:numPr>
          <w:ilvl w:val="0"/>
          <w:numId w:val="7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71" w:name="1)盒子烧写封样系统版本包目录下的镜像文件并正常启动至系统"/>
      <w:bookmarkEnd w:id="71"/>
      <w:r>
        <w:rPr>
          <w:w w:val="95"/>
          <w:sz w:val="21"/>
        </w:rPr>
        <w:t>盒子烧写封样系统版本包目录下的镜像文件并正常启动至系统</w:t>
      </w:r>
    </w:p>
    <w:p>
      <w:pPr>
        <w:pStyle w:val="12"/>
        <w:numPr>
          <w:ilvl w:val="0"/>
          <w:numId w:val="7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72" w:name="2)在PC上使用串口工具连接盒子，并在串口工具中操作，以读写方式重新挂载syst"/>
      <w:bookmarkEnd w:id="72"/>
      <w:r>
        <w:rPr>
          <w:spacing w:val="-30"/>
          <w:sz w:val="21"/>
        </w:rPr>
        <w:t xml:space="preserve">在 </w:t>
      </w:r>
      <w:r>
        <w:rPr>
          <w:sz w:val="21"/>
        </w:rPr>
        <w:t>PC</w:t>
      </w:r>
      <w:r>
        <w:rPr>
          <w:spacing w:val="-5"/>
          <w:sz w:val="21"/>
        </w:rPr>
        <w:t xml:space="preserve"> 上使用串口工具连接盒子，并在串口工具中操作，以读写方式重新挂载 </w:t>
      </w:r>
      <w:r>
        <w:rPr>
          <w:sz w:val="21"/>
        </w:rPr>
        <w:t>system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right="1580" w:bottom="1160" w:left="1680" w:header="833" w:footer="970" w:gutter="0"/>
          <w:cols w:space="720" w:num="1"/>
        </w:sectPr>
      </w:pPr>
    </w:p>
    <w:p>
      <w:pPr>
        <w:pStyle w:val="4"/>
        <w:spacing w:line="254" w:lineRule="exact"/>
        <w:ind w:left="544"/>
      </w:pPr>
      <w:r>
        <w:rPr>
          <w:w w:val="95"/>
        </w:rPr>
        <w:t>分区。</w:t>
      </w:r>
    </w:p>
    <w:p>
      <w:pPr>
        <w:pStyle w:val="4"/>
        <w:spacing w:before="37"/>
        <w:ind w:left="540"/>
      </w:pPr>
      <w:bookmarkStart w:id="73" w:name="命令为 mount -o rw,remount /system"/>
      <w:bookmarkEnd w:id="73"/>
      <w:r>
        <w:t xml:space="preserve">命令为 </w:t>
      </w:r>
    </w:p>
    <w:p>
      <w:pPr>
        <w:pStyle w:val="4"/>
        <w:spacing w:before="37"/>
        <w:ind w:left="54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su</w:t>
      </w:r>
    </w:p>
    <w:p>
      <w:pPr>
        <w:pStyle w:val="4"/>
        <w:spacing w:before="37"/>
        <w:ind w:left="540"/>
      </w:pPr>
      <w:r>
        <w:rPr>
          <w:rFonts w:hint="eastAsia"/>
          <w:lang w:val="en-US" w:eastAsia="zh-CN"/>
        </w:rPr>
        <w:t xml:space="preserve"> echo "1"&gt;/sys/class/remount/need_remount;</w:t>
      </w:r>
      <w:r>
        <w:t>mount -o rw,remount /system</w:t>
      </w:r>
    </w:p>
    <w:p>
      <w:pPr>
        <w:pStyle w:val="12"/>
        <w:numPr>
          <w:ilvl w:val="0"/>
          <w:numId w:val="7"/>
        </w:numPr>
        <w:tabs>
          <w:tab w:val="left" w:pos="539"/>
          <w:tab w:val="left" w:pos="540"/>
        </w:tabs>
        <w:spacing w:before="37" w:after="0" w:line="273" w:lineRule="auto"/>
        <w:ind w:left="540" w:right="1226" w:hanging="420"/>
        <w:jc w:val="left"/>
        <w:rPr>
          <w:sz w:val="21"/>
        </w:rPr>
      </w:pPr>
      <w:bookmarkStart w:id="74" w:name="3)在串口工具中操作，向/system/下的任何目录中添加一个文件(例如a.tx"/>
      <w:bookmarkEnd w:id="74"/>
      <w:r>
        <w:rPr>
          <w:sz w:val="21"/>
        </w:rPr>
        <w:t>在串口工具中操作，向/system/</w:t>
      </w:r>
      <w:r>
        <w:rPr>
          <w:spacing w:val="-4"/>
          <w:sz w:val="21"/>
        </w:rPr>
        <w:t xml:space="preserve">下的任何目录中添加一个文件(例如 </w:t>
      </w:r>
      <w:r>
        <w:rPr>
          <w:sz w:val="21"/>
        </w:rPr>
        <w:t xml:space="preserve">a.txt) </w:t>
      </w:r>
      <w:bookmarkStart w:id="75" w:name="如: echo “abc” &gt; /system/etc/a.txt"/>
      <w:bookmarkEnd w:id="75"/>
      <w:r>
        <w:rPr>
          <w:spacing w:val="-1"/>
          <w:sz w:val="21"/>
        </w:rPr>
        <w:t>如:</w:t>
      </w:r>
    </w:p>
    <w:p>
      <w:pPr>
        <w:pStyle w:val="12"/>
        <w:numPr>
          <w:ilvl w:val="0"/>
          <w:numId w:val="0"/>
        </w:numPr>
        <w:tabs>
          <w:tab w:val="left" w:pos="539"/>
          <w:tab w:val="left" w:pos="540"/>
        </w:tabs>
        <w:spacing w:before="37" w:after="0" w:line="273" w:lineRule="auto"/>
        <w:ind w:left="120" w:leftChars="0" w:right="1226" w:rightChars="0"/>
        <w:jc w:val="left"/>
        <w:rPr>
          <w:sz w:val="21"/>
        </w:rPr>
      </w:pPr>
      <w:r>
        <w:rPr>
          <w:rFonts w:hint="eastAsia"/>
          <w:spacing w:val="-1"/>
          <w:sz w:val="21"/>
          <w:lang w:val="en-US" w:eastAsia="zh-CN"/>
        </w:rPr>
        <w:tab/>
      </w:r>
      <w:r>
        <w:rPr>
          <w:sz w:val="21"/>
        </w:rPr>
        <w:t>echo</w:t>
      </w:r>
      <w:r>
        <w:rPr>
          <w:spacing w:val="-2"/>
          <w:sz w:val="21"/>
        </w:rPr>
        <w:t xml:space="preserve"> </w:t>
      </w:r>
      <w:r>
        <w:rPr>
          <w:rFonts w:hint="default"/>
          <w:spacing w:val="-2"/>
          <w:sz w:val="21"/>
          <w:lang w:val="en-US" w:eastAsia="zh-CN"/>
        </w:rPr>
        <w:t>“</w:t>
      </w:r>
      <w:r>
        <w:rPr>
          <w:sz w:val="21"/>
        </w:rPr>
        <w:t>abc</w:t>
      </w:r>
      <w:r>
        <w:rPr>
          <w:rFonts w:hint="default"/>
          <w:sz w:val="21"/>
          <w:lang w:val="en-US" w:eastAsia="zh-CN"/>
        </w:rPr>
        <w:t>”</w:t>
      </w:r>
      <w:r>
        <w:rPr>
          <w:spacing w:val="-2"/>
          <w:sz w:val="21"/>
        </w:rPr>
        <w:t xml:space="preserve"> &gt; </w:t>
      </w:r>
      <w:r>
        <w:rPr>
          <w:sz w:val="21"/>
        </w:rPr>
        <w:t>/system/etc/a.txt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8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40" w:lineRule="auto"/>
        <w:ind w:left="1380" w:right="0" w:hanging="632"/>
        <w:jc w:val="left"/>
        <w:rPr>
          <w:sz w:val="21"/>
        </w:rPr>
      </w:pPr>
      <w:bookmarkStart w:id="76" w:name="2.3.2 预期结果"/>
      <w:bookmarkEnd w:id="76"/>
      <w:bookmarkStart w:id="77" w:name="2.3.2 预期结果"/>
      <w:bookmarkEnd w:id="77"/>
      <w:r>
        <w:rPr>
          <w:w w:val="95"/>
          <w:sz w:val="21"/>
        </w:rPr>
        <w:t>预期结果</w:t>
      </w:r>
    </w:p>
    <w:p>
      <w:pPr>
        <w:pStyle w:val="4"/>
        <w:spacing w:before="8"/>
        <w:rPr>
          <w:sz w:val="26"/>
        </w:rPr>
      </w:pPr>
    </w:p>
    <w:p>
      <w:pPr>
        <w:pStyle w:val="4"/>
        <w:spacing w:line="273" w:lineRule="auto"/>
        <w:ind w:left="120" w:right="215"/>
        <w:rPr>
          <w:rFonts w:hint="default" w:eastAsia="宋体"/>
          <w:spacing w:val="-1"/>
          <w:w w:val="95"/>
          <w:lang w:val="en-US" w:eastAsia="zh-CN"/>
        </w:rPr>
      </w:pPr>
      <w:bookmarkStart w:id="78" w:name="上述步骤3操作完毕后，机顶盒可以正常重启，且system分区无/system/e"/>
      <w:bookmarkEnd w:id="78"/>
      <w:r>
        <w:rPr>
          <w:spacing w:val="-11"/>
        </w:rPr>
        <w:t xml:space="preserve">上述步骤 </w:t>
      </w:r>
      <w:r>
        <w:t>3</w:t>
      </w:r>
      <w:r>
        <w:rPr>
          <w:spacing w:val="-8"/>
        </w:rPr>
        <w:t xml:space="preserve"> 操作完毕后，机顶盒可以正常重启，且 </w:t>
      </w:r>
      <w:r>
        <w:t>system</w:t>
      </w:r>
      <w:r>
        <w:rPr>
          <w:spacing w:val="-13"/>
        </w:rPr>
        <w:t xml:space="preserve"> 分区无</w:t>
      </w:r>
      <w:r>
        <w:t>/system/etc/a.txt</w:t>
      </w:r>
      <w:r>
        <w:rPr>
          <w:spacing w:val="-18"/>
        </w:rPr>
        <w:t xml:space="preserve"> 此文</w:t>
      </w:r>
      <w:r>
        <w:rPr>
          <w:spacing w:val="-1"/>
          <w:w w:val="95"/>
        </w:rPr>
        <w:t>件。</w:t>
      </w:r>
      <w:r>
        <w:rPr>
          <w:rFonts w:hint="eastAsia"/>
          <w:spacing w:val="-1"/>
          <w:w w:val="95"/>
          <w:lang w:val="en-US" w:eastAsia="zh-CN"/>
        </w:rPr>
        <w:t>使用命令ls /system/etc/a.txt，没有文件即可。</w:t>
      </w:r>
    </w:p>
    <w:p>
      <w:pPr>
        <w:pStyle w:val="4"/>
        <w:spacing w:line="273" w:lineRule="auto"/>
        <w:ind w:left="120" w:right="215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029075" cy="447675"/>
            <wp:effectExtent l="0" t="0" r="9525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156" w:after="0" w:line="240" w:lineRule="auto"/>
        <w:ind w:left="960" w:right="0" w:hanging="560"/>
        <w:jc w:val="left"/>
      </w:pPr>
      <w:bookmarkStart w:id="79" w:name="2.4安全启动验证2"/>
      <w:bookmarkEnd w:id="79"/>
      <w:bookmarkStart w:id="80" w:name="_bookmark10"/>
      <w:bookmarkEnd w:id="80"/>
      <w:r>
        <w:rPr>
          <w:spacing w:val="-13"/>
        </w:rPr>
        <w:t xml:space="preserve">安全启动验证 </w:t>
      </w:r>
      <w:r>
        <w:t>2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40" w:lineRule="auto"/>
        <w:ind w:left="1380" w:right="0" w:hanging="632"/>
        <w:jc w:val="left"/>
        <w:rPr>
          <w:sz w:val="21"/>
        </w:rPr>
      </w:pPr>
      <w:bookmarkStart w:id="81" w:name="2.4.1 正确的key签名Uboot验证方法"/>
      <w:bookmarkEnd w:id="81"/>
      <w:bookmarkStart w:id="82" w:name="2.4.1 正确的key签名Uboot验证方法"/>
      <w:bookmarkEnd w:id="82"/>
      <w:r>
        <w:rPr>
          <w:spacing w:val="-14"/>
          <w:sz w:val="21"/>
        </w:rPr>
        <w:t xml:space="preserve">正确的 </w:t>
      </w:r>
      <w:r>
        <w:rPr>
          <w:sz w:val="21"/>
        </w:rPr>
        <w:t>key</w:t>
      </w:r>
      <w:r>
        <w:rPr>
          <w:spacing w:val="-29"/>
          <w:sz w:val="21"/>
        </w:rPr>
        <w:t xml:space="preserve"> 签名 </w:t>
      </w:r>
      <w:r>
        <w:rPr>
          <w:sz w:val="21"/>
        </w:rPr>
        <w:t>Uboot</w:t>
      </w:r>
      <w:r>
        <w:rPr>
          <w:spacing w:val="-12"/>
          <w:sz w:val="21"/>
        </w:rPr>
        <w:t xml:space="preserve"> 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83" w:name="测试步骤如下："/>
      <w:bookmarkEnd w:id="83"/>
      <w:r>
        <w:rPr>
          <w:w w:val="95"/>
        </w:rPr>
        <w:t>测试步骤如下：</w:t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36" w:after="0" w:line="240" w:lineRule="auto"/>
        <w:ind w:left="544" w:right="0" w:hanging="424"/>
        <w:jc w:val="left"/>
        <w:rPr>
          <w:sz w:val="21"/>
        </w:rPr>
      </w:pPr>
      <w:bookmarkStart w:id="84" w:name="1)重启单板后，在PC串口工具中立即操作回车键，使单板停在uboot命令行"/>
      <w:bookmarkEnd w:id="84"/>
      <w:r>
        <w:rPr>
          <w:spacing w:val="-8"/>
          <w:sz w:val="21"/>
        </w:rPr>
        <w:t xml:space="preserve">重启单板后，在 </w:t>
      </w:r>
      <w:r>
        <w:rPr>
          <w:sz w:val="21"/>
        </w:rPr>
        <w:t>PC</w:t>
      </w:r>
      <w:r>
        <w:rPr>
          <w:spacing w:val="-11"/>
          <w:sz w:val="21"/>
        </w:rPr>
        <w:t xml:space="preserve"> 串口工具中立即操作回车键，使单板停在 </w:t>
      </w:r>
      <w:r>
        <w:rPr>
          <w:sz w:val="21"/>
        </w:rPr>
        <w:t>uboot</w:t>
      </w:r>
      <w:r>
        <w:rPr>
          <w:spacing w:val="-15"/>
          <w:sz w:val="21"/>
        </w:rPr>
        <w:t xml:space="preserve"> 命令行</w:t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36" w:after="0" w:line="240" w:lineRule="auto"/>
        <w:ind w:left="540" w:right="0" w:hanging="420"/>
        <w:jc w:val="left"/>
        <w:rPr>
          <w:sz w:val="21"/>
        </w:rPr>
      </w:pPr>
      <w:bookmarkStart w:id="85" w:name="2)使用命令擦除flash分区"/>
      <w:bookmarkEnd w:id="85"/>
      <w:r>
        <w:rPr>
          <w:spacing w:val="-8"/>
          <w:sz w:val="21"/>
        </w:rPr>
        <w:t xml:space="preserve">使用命令擦除 </w:t>
      </w:r>
      <w:r>
        <w:rPr>
          <w:sz w:val="21"/>
        </w:rPr>
        <w:t>flash</w:t>
      </w:r>
      <w:r>
        <w:rPr>
          <w:spacing w:val="-20"/>
          <w:sz w:val="21"/>
        </w:rPr>
        <w:t xml:space="preserve"> 分区</w:t>
      </w:r>
    </w:p>
    <w:p>
      <w:pPr>
        <w:pStyle w:val="4"/>
        <w:spacing w:before="36"/>
        <w:ind w:left="540"/>
      </w:pPr>
      <w:bookmarkStart w:id="86" w:name="命令: store scrub 0;store erase boot"/>
      <w:bookmarkEnd w:id="86"/>
      <w:r>
        <w:t>命令: store scrub 0;store erase boot</w:t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36" w:after="0" w:line="273" w:lineRule="auto"/>
        <w:ind w:left="544" w:right="114" w:hanging="424"/>
        <w:jc w:val="left"/>
        <w:rPr>
          <w:sz w:val="21"/>
        </w:rPr>
      </w:pPr>
      <w:bookmarkStart w:id="87" w:name="3)通过USB_Burning_Too烧写镜像到盒子，重启盒子停在uboot命令"/>
      <w:bookmarkEnd w:id="87"/>
      <w:r>
        <w:rPr>
          <w:spacing w:val="15"/>
          <w:w w:val="99"/>
          <w:sz w:val="21"/>
        </w:rPr>
        <w:t>通过</w:t>
      </w:r>
      <w:r>
        <w:rPr>
          <w:spacing w:val="1"/>
          <w:w w:val="99"/>
          <w:sz w:val="21"/>
        </w:rPr>
        <w:t>USB</w:t>
      </w:r>
      <w:r>
        <w:rPr>
          <w:spacing w:val="-2"/>
          <w:w w:val="99"/>
          <w:sz w:val="21"/>
        </w:rPr>
        <w:t>_</w:t>
      </w:r>
      <w:r>
        <w:rPr>
          <w:spacing w:val="1"/>
          <w:w w:val="99"/>
          <w:sz w:val="21"/>
        </w:rPr>
        <w:t>Bur</w:t>
      </w:r>
      <w:r>
        <w:rPr>
          <w:spacing w:val="-2"/>
          <w:w w:val="99"/>
          <w:sz w:val="21"/>
        </w:rPr>
        <w:t>n</w:t>
      </w:r>
      <w:r>
        <w:rPr>
          <w:spacing w:val="1"/>
          <w:w w:val="99"/>
          <w:sz w:val="21"/>
        </w:rPr>
        <w:t>ing</w:t>
      </w:r>
      <w:r>
        <w:rPr>
          <w:spacing w:val="-2"/>
          <w:w w:val="99"/>
          <w:sz w:val="21"/>
        </w:rPr>
        <w:t>_</w:t>
      </w:r>
      <w:r>
        <w:rPr>
          <w:spacing w:val="1"/>
          <w:w w:val="99"/>
          <w:sz w:val="21"/>
        </w:rPr>
        <w:t>To</w:t>
      </w:r>
      <w:r>
        <w:rPr>
          <w:w w:val="99"/>
          <w:sz w:val="21"/>
        </w:rPr>
        <w:t>o</w:t>
      </w:r>
      <w:r>
        <w:rPr>
          <w:spacing w:val="-78"/>
          <w:sz w:val="21"/>
        </w:rPr>
        <w:t xml:space="preserve"> </w:t>
      </w:r>
      <w:r>
        <w:rPr>
          <w:spacing w:val="-8"/>
          <w:w w:val="99"/>
          <w:sz w:val="21"/>
        </w:rPr>
        <w:t>烧写镜像到盒子</w:t>
      </w:r>
      <w:r>
        <w:rPr>
          <w:rFonts w:hint="eastAsia"/>
          <w:spacing w:val="-8"/>
          <w:w w:val="99"/>
          <w:sz w:val="21"/>
          <w:lang w:eastAsia="zh-CN"/>
        </w:rPr>
        <w:t>：</w:t>
      </w:r>
      <w:r>
        <w:rPr>
          <w:spacing w:val="-8"/>
          <w:w w:val="99"/>
          <w:sz w:val="21"/>
        </w:rPr>
        <w:t>重启盒子</w:t>
      </w:r>
      <w:r>
        <w:rPr>
          <w:rFonts w:hint="eastAsia"/>
          <w:spacing w:val="-8"/>
          <w:w w:val="99"/>
          <w:sz w:val="21"/>
          <w:lang w:eastAsia="zh-CN"/>
        </w:rPr>
        <w:t>，</w:t>
      </w:r>
      <w:r>
        <w:rPr>
          <w:w w:val="95"/>
          <w:sz w:val="21"/>
        </w:rPr>
        <w:t>插上烧录线默认会进入烧录模式</w:t>
      </w:r>
      <w:r>
        <w:rPr>
          <w:rFonts w:hint="eastAsia"/>
          <w:w w:val="95"/>
          <w:sz w:val="21"/>
          <w:lang w:eastAsia="zh-CN"/>
        </w:rPr>
        <w:t>；（</w:t>
      </w:r>
      <w:r>
        <w:rPr>
          <w:rFonts w:hint="eastAsia"/>
          <w:w w:val="95"/>
          <w:sz w:val="21"/>
          <w:lang w:val="en-US" w:eastAsia="zh-CN"/>
        </w:rPr>
        <w:t>在步骤6时，可以重启盒子过程中，回车</w:t>
      </w:r>
      <w:r>
        <w:rPr>
          <w:spacing w:val="-8"/>
          <w:w w:val="99"/>
          <w:sz w:val="21"/>
        </w:rPr>
        <w:t>停在</w:t>
      </w:r>
      <w:r>
        <w:rPr>
          <w:spacing w:val="1"/>
          <w:w w:val="99"/>
          <w:sz w:val="21"/>
        </w:rPr>
        <w:t>ub</w:t>
      </w:r>
      <w:r>
        <w:rPr>
          <w:spacing w:val="-2"/>
          <w:w w:val="99"/>
          <w:sz w:val="21"/>
        </w:rPr>
        <w:t>o</w:t>
      </w:r>
      <w:r>
        <w:rPr>
          <w:spacing w:val="1"/>
          <w:w w:val="99"/>
          <w:sz w:val="21"/>
        </w:rPr>
        <w:t>o</w:t>
      </w:r>
      <w:r>
        <w:rPr>
          <w:w w:val="99"/>
          <w:sz w:val="21"/>
        </w:rPr>
        <w:t>t</w:t>
      </w:r>
      <w:r>
        <w:rPr>
          <w:spacing w:val="-76"/>
          <w:sz w:val="21"/>
        </w:rPr>
        <w:t xml:space="preserve"> </w:t>
      </w:r>
      <w:r>
        <w:rPr>
          <w:spacing w:val="-24"/>
          <w:w w:val="99"/>
          <w:sz w:val="21"/>
        </w:rPr>
        <w:t>命令行，使用命令：</w:t>
      </w:r>
      <w:r>
        <w:rPr>
          <w:spacing w:val="1"/>
          <w:w w:val="99"/>
          <w:sz w:val="21"/>
        </w:rPr>
        <w:t>up</w:t>
      </w:r>
      <w:r>
        <w:rPr>
          <w:spacing w:val="-2"/>
          <w:w w:val="99"/>
          <w:sz w:val="21"/>
        </w:rPr>
        <w:t>d</w:t>
      </w:r>
      <w:r>
        <w:rPr>
          <w:spacing w:val="1"/>
          <w:w w:val="99"/>
          <w:sz w:val="21"/>
        </w:rPr>
        <w:t>at</w:t>
      </w:r>
      <w:r>
        <w:rPr>
          <w:spacing w:val="-2"/>
          <w:w w:val="99"/>
          <w:sz w:val="21"/>
        </w:rPr>
        <w:t>e</w:t>
      </w:r>
      <w:r>
        <w:rPr>
          <w:w w:val="99"/>
          <w:sz w:val="21"/>
        </w:rPr>
        <w:t>，</w:t>
      </w:r>
      <w:r>
        <w:rPr>
          <w:rFonts w:hint="eastAsia"/>
          <w:w w:val="99"/>
          <w:sz w:val="21"/>
          <w:lang w:val="en-US" w:eastAsia="zh-CN"/>
        </w:rPr>
        <w:t>接上烧录线，</w:t>
      </w:r>
      <w:r>
        <w:rPr>
          <w:w w:val="95"/>
          <w:sz w:val="21"/>
        </w:rPr>
        <w:t>进入烧录模式</w:t>
      </w:r>
      <w:r>
        <w:rPr>
          <w:rFonts w:hint="eastAsia"/>
          <w:w w:val="95"/>
          <w:sz w:val="21"/>
          <w:lang w:eastAsia="zh-CN"/>
        </w:rPr>
        <w:t>）</w:t>
      </w:r>
    </w:p>
    <w:p>
      <w:pPr>
        <w:pStyle w:val="12"/>
        <w:numPr>
          <w:ilvl w:val="0"/>
          <w:numId w:val="0"/>
        </w:numPr>
        <w:tabs>
          <w:tab w:val="left" w:pos="539"/>
          <w:tab w:val="left" w:pos="540"/>
        </w:tabs>
        <w:spacing w:before="36" w:after="0" w:line="273" w:lineRule="auto"/>
        <w:ind w:left="120" w:leftChars="0" w:right="114" w:rightChars="0"/>
        <w:jc w:val="left"/>
        <w:rPr>
          <w:rFonts w:hint="default" w:eastAsia="宋体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即串口在下述两种情况下均可烧录</w:t>
      </w:r>
      <w:r>
        <w:drawing>
          <wp:inline distT="0" distB="0" distL="114300" distR="114300">
            <wp:extent cx="5486400" cy="190500"/>
            <wp:effectExtent l="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rPr>
          <w:rFonts w:hint="default" w:eastAsia="宋体"/>
          <w:sz w:val="27"/>
          <w:lang w:val="en-US" w:eastAsia="zh-CN"/>
        </w:rPr>
      </w:pPr>
      <w:r>
        <w:rPr>
          <w:rFonts w:hint="eastAsia"/>
          <w:sz w:val="27"/>
          <w:lang w:val="en-US" w:eastAsia="zh-CN"/>
        </w:rPr>
        <w:t xml:space="preserve">   </w:t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1" w:after="0" w:line="273" w:lineRule="auto"/>
        <w:ind w:left="544" w:right="220" w:hanging="424"/>
        <w:jc w:val="left"/>
        <w:rPr>
          <w:sz w:val="21"/>
        </w:rPr>
      </w:pPr>
      <w:bookmarkStart w:id="88" w:name="4)启动烧录工具，加载刚刚签名后的img(参考S905L3 Android 9."/>
      <w:bookmarkEnd w:id="88"/>
      <w:r>
        <w:rPr>
          <w:spacing w:val="-4"/>
          <w:sz w:val="21"/>
        </w:rPr>
        <w:t>启动烧录工具，加载</w:t>
      </w:r>
      <w:r>
        <w:rPr>
          <w:rFonts w:hint="eastAsia"/>
          <w:spacing w:val="-4"/>
          <w:sz w:val="21"/>
          <w:lang w:val="en-US" w:eastAsia="zh-CN"/>
        </w:rPr>
        <w:t>目录为系统版本包里的</w:t>
      </w:r>
      <w:r>
        <w:rPr>
          <w:sz w:val="21"/>
        </w:rPr>
        <w:t>img文件，进行烧录</w:t>
      </w:r>
    </w:p>
    <w:p>
      <w:pPr>
        <w:spacing w:after="0" w:line="273" w:lineRule="auto"/>
        <w:jc w:val="left"/>
        <w:rPr>
          <w:sz w:val="21"/>
        </w:rPr>
        <w:sectPr>
          <w:pgSz w:w="11910" w:h="16840"/>
          <w:pgMar w:top="1500" w:right="1580" w:bottom="1160" w:left="1680" w:header="833" w:footer="970" w:gutter="0"/>
          <w:cols w:space="720" w:num="1"/>
        </w:sectPr>
      </w:pPr>
    </w:p>
    <w:p>
      <w:pPr>
        <w:pStyle w:val="4"/>
        <w:spacing w:before="2"/>
        <w:rPr>
          <w:sz w:val="2"/>
        </w:rPr>
      </w:pPr>
    </w:p>
    <w:p>
      <w:pPr>
        <w:pStyle w:val="4"/>
        <w:ind w:left="120"/>
        <w:rPr>
          <w:sz w:val="20"/>
        </w:rPr>
      </w:pPr>
      <w:r>
        <w:drawing>
          <wp:inline distT="0" distB="0" distL="114300" distR="114300">
            <wp:extent cx="5550535" cy="2767330"/>
            <wp:effectExtent l="0" t="0" r="1206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47" w:after="0" w:line="240" w:lineRule="auto"/>
        <w:ind w:left="540" w:right="0" w:hanging="420"/>
        <w:jc w:val="left"/>
        <w:rPr>
          <w:sz w:val="21"/>
        </w:rPr>
      </w:pPr>
      <w:bookmarkStart w:id="89" w:name="5)烧录成功后重启盒子"/>
      <w:bookmarkEnd w:id="89"/>
      <w:r>
        <w:rPr>
          <w:w w:val="95"/>
          <w:sz w:val="21"/>
        </w:rPr>
        <w:t>烧录成功后重启盒子</w:t>
      </w:r>
    </w:p>
    <w:p>
      <w:pPr>
        <w:pStyle w:val="12"/>
        <w:numPr>
          <w:ilvl w:val="0"/>
          <w:numId w:val="8"/>
        </w:numPr>
        <w:tabs>
          <w:tab w:val="left" w:pos="539"/>
          <w:tab w:val="left" w:pos="540"/>
        </w:tabs>
        <w:spacing w:before="36" w:after="0" w:line="273" w:lineRule="auto"/>
        <w:ind w:left="544" w:right="118" w:hanging="424"/>
        <w:jc w:val="left"/>
        <w:rPr>
          <w:sz w:val="21"/>
        </w:rPr>
      </w:pPr>
      <w:bookmarkStart w:id="90" w:name="6)步骤3中使用错误的key制作成错误签名的镜像(参考S905L3 Androi"/>
      <w:bookmarkEnd w:id="90"/>
      <w:r>
        <w:rPr>
          <w:spacing w:val="-18"/>
          <w:sz w:val="21"/>
        </w:rPr>
        <w:t xml:space="preserve">步骤 </w:t>
      </w:r>
      <w:r>
        <w:rPr>
          <w:sz w:val="21"/>
        </w:rPr>
        <w:t>3</w:t>
      </w:r>
      <w:r>
        <w:rPr>
          <w:spacing w:val="-15"/>
          <w:sz w:val="21"/>
        </w:rPr>
        <w:t xml:space="preserve"> 中使用</w:t>
      </w:r>
      <w:r>
        <w:rPr>
          <w:rFonts w:hint="eastAsia"/>
          <w:spacing w:val="-15"/>
          <w:sz w:val="21"/>
          <w:lang w:val="en-US" w:eastAsia="zh-CN"/>
        </w:rPr>
        <w:t>签名错误的系统版本包里面的img文件</w:t>
      </w:r>
      <w:r>
        <w:rPr>
          <w:spacing w:val="-17"/>
          <w:w w:val="99"/>
          <w:sz w:val="21"/>
        </w:rPr>
        <w:t>，执行步骤</w:t>
      </w:r>
      <w:r>
        <w:rPr>
          <w:spacing w:val="-48"/>
          <w:sz w:val="21"/>
        </w:rPr>
        <w:t xml:space="preserve"> </w:t>
      </w:r>
      <w:r>
        <w:rPr>
          <w:spacing w:val="-2"/>
          <w:w w:val="99"/>
          <w:sz w:val="21"/>
        </w:rPr>
        <w:t>3</w:t>
      </w:r>
      <w:r>
        <w:rPr>
          <w:spacing w:val="1"/>
          <w:w w:val="99"/>
          <w:sz w:val="21"/>
        </w:rPr>
        <w:t>-</w:t>
      </w:r>
      <w:r>
        <w:rPr>
          <w:w w:val="99"/>
          <w:sz w:val="21"/>
        </w:rPr>
        <w:t>5</w:t>
      </w:r>
    </w:p>
    <w:p>
      <w:pPr>
        <w:pStyle w:val="4"/>
        <w:spacing w:before="5"/>
        <w:rPr>
          <w:sz w:val="24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40" w:lineRule="auto"/>
        <w:ind w:left="1380" w:right="0" w:hanging="632"/>
        <w:jc w:val="left"/>
        <w:rPr>
          <w:sz w:val="21"/>
        </w:rPr>
      </w:pPr>
      <w:bookmarkStart w:id="91" w:name="2.4.2 期望结果"/>
      <w:bookmarkEnd w:id="91"/>
      <w:bookmarkStart w:id="92" w:name="2.4.2 期望结果"/>
      <w:bookmarkEnd w:id="92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93" w:name="上述步骤5操作完毕后，盒子能正常启动，串口可以看到有启动日志"/>
      <w:bookmarkEnd w:id="93"/>
      <w:r>
        <w:t>上述步骤 5 操作完毕后，盒子能正常启动，串口可以看到有启动日志</w:t>
      </w:r>
    </w:p>
    <w:p>
      <w:pPr>
        <w:pStyle w:val="4"/>
        <w:spacing w:before="36"/>
        <w:ind w:left="120"/>
      </w:pPr>
      <w:bookmarkStart w:id="94" w:name="上述步骤6操作完毕后，烧录工具报错，无法完成烧录"/>
      <w:bookmarkEnd w:id="94"/>
      <w:r>
        <w:t>上述步骤 6 操作完毕后，烧录工具报错，无法完成烧录</w:t>
      </w:r>
    </w:p>
    <w:p>
      <w:pPr>
        <w:pStyle w:val="4"/>
        <w:spacing w:before="36"/>
        <w:ind w:left="12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恢复正常的操作：拔掉双头USB，重启机顶盒即可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7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0" w:after="0" w:line="240" w:lineRule="auto"/>
        <w:ind w:left="960" w:right="0" w:hanging="560"/>
        <w:jc w:val="left"/>
      </w:pPr>
      <w:bookmarkStart w:id="95" w:name="_bookmark11"/>
      <w:bookmarkEnd w:id="95"/>
      <w:bookmarkStart w:id="96" w:name="2.5固件正常整体升级"/>
      <w:bookmarkEnd w:id="96"/>
      <w:r>
        <w:rPr>
          <w:spacing w:val="-3"/>
        </w:rPr>
        <w:t>固件正常整体升级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40" w:lineRule="auto"/>
        <w:ind w:left="1380" w:right="0" w:hanging="632"/>
        <w:jc w:val="left"/>
        <w:rPr>
          <w:sz w:val="21"/>
        </w:rPr>
      </w:pPr>
      <w:bookmarkStart w:id="97" w:name="2.5.1 验证方法"/>
      <w:bookmarkEnd w:id="97"/>
      <w:bookmarkStart w:id="98" w:name="2.5.1 验证方法"/>
      <w:bookmarkEnd w:id="98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99" w:name="测试步骤如下："/>
      <w:bookmarkEnd w:id="99"/>
      <w:r>
        <w:rPr>
          <w:w w:val="95"/>
        </w:rPr>
        <w:t>测试步骤如下：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36" w:after="0" w:line="273" w:lineRule="auto"/>
        <w:ind w:left="544" w:right="1050" w:hanging="424"/>
        <w:jc w:val="left"/>
        <w:rPr>
          <w:sz w:val="21"/>
        </w:rPr>
      </w:pPr>
      <w:bookmarkStart w:id="100" w:name="1)平台已升级到封样版本(参考S905L3 Android 9.0 中国电信集采"/>
      <w:bookmarkEnd w:id="100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7" w:after="0" w:line="273" w:lineRule="auto"/>
        <w:ind w:left="544" w:right="120" w:hanging="424"/>
        <w:jc w:val="left"/>
        <w:rPr>
          <w:sz w:val="21"/>
        </w:rPr>
      </w:pPr>
      <w:bookmarkStart w:id="101" w:name="2)将完整的系统升级包目录下的update.zip(参考S905L3 Andro"/>
      <w:bookmarkEnd w:id="101"/>
      <w:r>
        <w:rPr>
          <w:spacing w:val="-4"/>
          <w:sz w:val="21"/>
        </w:rPr>
        <w:t xml:space="preserve">将完整的系统升级包目录下的 </w:t>
      </w:r>
      <w:r>
        <w:rPr>
          <w:rFonts w:hint="eastAsia"/>
          <w:spacing w:val="-4"/>
          <w:sz w:val="21"/>
          <w:lang w:val="en-US" w:eastAsia="zh-CN"/>
        </w:rPr>
        <w:t>base-01</w:t>
      </w:r>
      <w:r>
        <w:rPr>
          <w:sz w:val="21"/>
        </w:rPr>
        <w:t>.zip</w:t>
      </w:r>
      <w:r>
        <w:rPr>
          <w:spacing w:val="-8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盘根目录 </w:t>
      </w:r>
      <w:r>
        <w:rPr>
          <w:sz w:val="21"/>
        </w:rPr>
        <w:t>upgrade/文件</w:t>
      </w:r>
      <w:r>
        <w:rPr>
          <w:spacing w:val="-1"/>
          <w:w w:val="95"/>
          <w:sz w:val="21"/>
        </w:rPr>
        <w:t>夹下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02" w:name="3)进入设置，检查当前系统的版本号"/>
      <w:bookmarkEnd w:id="102"/>
      <w:r>
        <w:rPr>
          <w:w w:val="95"/>
          <w:sz w:val="21"/>
        </w:rPr>
        <w:t>进入设置，检查当前系统的版本号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36" w:after="0" w:line="240" w:lineRule="auto"/>
        <w:ind w:left="540" w:right="0" w:hanging="420"/>
        <w:jc w:val="left"/>
        <w:rPr>
          <w:sz w:val="21"/>
        </w:rPr>
      </w:pPr>
      <w:bookmarkStart w:id="103" w:name="4)将U盘插到盒子的USB口上"/>
      <w:bookmarkEnd w:id="103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36" w:after="0" w:line="273" w:lineRule="auto"/>
        <w:ind w:left="544" w:right="131" w:hanging="424"/>
        <w:jc w:val="left"/>
        <w:rPr>
          <w:sz w:val="21"/>
        </w:rPr>
      </w:pPr>
      <w:bookmarkStart w:id="104" w:name="5)盒子可以自动识别到升级包(若upgrade目录下有多个升级包，会出现选项框，"/>
      <w:bookmarkEnd w:id="104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05" w:name="6)机顶盒自动重启，进入升级界面，升级成功后自动重启进入Launcher"/>
      <w:bookmarkEnd w:id="105"/>
      <w:r>
        <w:rPr>
          <w:spacing w:val="-3"/>
          <w:sz w:val="21"/>
        </w:rPr>
        <w:t xml:space="preserve">机顶盒自动重启，进入升级界面，升级成功后自动重启进入 </w:t>
      </w:r>
      <w:r>
        <w:rPr>
          <w:sz w:val="21"/>
        </w:rPr>
        <w:t>Launcher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12"/>
        <w:numPr>
          <w:ilvl w:val="0"/>
          <w:numId w:val="9"/>
        </w:numPr>
        <w:tabs>
          <w:tab w:val="left" w:pos="539"/>
          <w:tab w:val="left" w:pos="540"/>
        </w:tabs>
        <w:spacing w:before="0" w:after="0" w:line="254" w:lineRule="exact"/>
        <w:ind w:left="540" w:right="0" w:hanging="420"/>
        <w:jc w:val="left"/>
        <w:rPr>
          <w:sz w:val="21"/>
        </w:rPr>
      </w:pPr>
      <w:bookmarkStart w:id="106" w:name="7)进入设置，再次检查系统版本号"/>
      <w:bookmarkEnd w:id="106"/>
      <w:r>
        <w:rPr>
          <w:w w:val="95"/>
          <w:sz w:val="21"/>
        </w:rPr>
        <w:t>进入设置，再次检查系统版本号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1" w:after="0" w:line="240" w:lineRule="auto"/>
        <w:ind w:left="1380" w:right="0" w:hanging="632"/>
        <w:jc w:val="left"/>
        <w:rPr>
          <w:sz w:val="21"/>
        </w:rPr>
      </w:pPr>
      <w:bookmarkStart w:id="107" w:name="2.5.2 期望结果"/>
      <w:bookmarkEnd w:id="107"/>
      <w:bookmarkStart w:id="108" w:name="2.5.2 期望结果"/>
      <w:bookmarkEnd w:id="108"/>
      <w:r>
        <w:rPr>
          <w:w w:val="95"/>
          <w:sz w:val="21"/>
        </w:rPr>
        <w:t>期望结果</w:t>
      </w:r>
    </w:p>
    <w:p>
      <w:pPr>
        <w:pStyle w:val="4"/>
        <w:spacing w:before="9"/>
        <w:rPr>
          <w:sz w:val="26"/>
        </w:rPr>
      </w:pPr>
    </w:p>
    <w:p>
      <w:pPr>
        <w:pStyle w:val="4"/>
        <w:ind w:left="120"/>
      </w:pPr>
      <w:bookmarkStart w:id="109" w:name="上述步骤6操作完毕后，可以看到升级后的版本号会变化，即可说明版本升级成功"/>
      <w:bookmarkEnd w:id="109"/>
      <w:r>
        <w:t>上述步骤 6 操作完毕后，可以看到升级后的版本号会变化，即可说明版本升级成功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8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0" w:after="0" w:line="240" w:lineRule="auto"/>
        <w:ind w:left="960" w:right="0" w:hanging="560"/>
        <w:jc w:val="left"/>
      </w:pPr>
      <w:bookmarkStart w:id="110" w:name="2.6整体升级断电异常测试"/>
      <w:bookmarkEnd w:id="110"/>
      <w:bookmarkStart w:id="111" w:name="_bookmark12"/>
      <w:bookmarkEnd w:id="111"/>
      <w:r>
        <w:rPr>
          <w:spacing w:val="-3"/>
        </w:rPr>
        <w:t>整体升级断电异常测试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9" w:after="0" w:line="240" w:lineRule="auto"/>
        <w:ind w:left="1380" w:right="0" w:hanging="632"/>
        <w:jc w:val="left"/>
        <w:rPr>
          <w:sz w:val="21"/>
        </w:rPr>
      </w:pPr>
      <w:bookmarkStart w:id="112" w:name="2.6.1 验证方法"/>
      <w:bookmarkEnd w:id="112"/>
      <w:bookmarkStart w:id="113" w:name="2.6.1 验证方法"/>
      <w:bookmarkEnd w:id="113"/>
      <w:r>
        <w:rPr>
          <w:w w:val="95"/>
          <w:sz w:val="21"/>
        </w:rPr>
        <w:t>验证方法</w:t>
      </w:r>
    </w:p>
    <w:p>
      <w:pPr>
        <w:pStyle w:val="4"/>
        <w:spacing w:before="9"/>
        <w:rPr>
          <w:sz w:val="26"/>
        </w:rPr>
      </w:pPr>
    </w:p>
    <w:p>
      <w:pPr>
        <w:pStyle w:val="4"/>
        <w:ind w:left="120"/>
      </w:pPr>
      <w:bookmarkStart w:id="114" w:name="测试步骤如下："/>
      <w:bookmarkEnd w:id="114"/>
      <w:r>
        <w:rPr>
          <w:w w:val="95"/>
        </w:rPr>
        <w:t>测试步骤如下：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15" w:name="1)平台已升级到封样版本(参考S905L3 Android 9.0 中国电信集采"/>
      <w:bookmarkEnd w:id="115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7" w:after="0" w:line="273" w:lineRule="auto"/>
        <w:ind w:left="544" w:right="120" w:hanging="424"/>
        <w:jc w:val="left"/>
        <w:rPr>
          <w:sz w:val="21"/>
        </w:rPr>
      </w:pPr>
      <w:bookmarkStart w:id="116" w:name="2)将完整的系统升级包目录下的update.zip(参考S905L3 Andro"/>
      <w:bookmarkEnd w:id="116"/>
      <w:r>
        <w:rPr>
          <w:spacing w:val="-4"/>
          <w:sz w:val="21"/>
        </w:rPr>
        <w:t xml:space="preserve">将完整的系统升级包目录下的 </w:t>
      </w:r>
      <w:r>
        <w:rPr>
          <w:rFonts w:hint="eastAsia"/>
          <w:spacing w:val="-4"/>
          <w:sz w:val="21"/>
          <w:lang w:val="en-US" w:eastAsia="zh-CN"/>
        </w:rPr>
        <w:t>base-01</w:t>
      </w:r>
      <w:r>
        <w:rPr>
          <w:sz w:val="21"/>
        </w:rPr>
        <w:t>.zip</w:t>
      </w:r>
      <w:r>
        <w:rPr>
          <w:spacing w:val="-8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盘根目录 </w:t>
      </w:r>
      <w:r>
        <w:rPr>
          <w:sz w:val="21"/>
        </w:rPr>
        <w:t>upgrade/文件</w:t>
      </w:r>
      <w:r>
        <w:rPr>
          <w:spacing w:val="-1"/>
          <w:w w:val="95"/>
          <w:sz w:val="21"/>
        </w:rPr>
        <w:t>夹下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17" w:name="3)进入设置，检查当前的系统版本号"/>
      <w:bookmarkEnd w:id="117"/>
      <w:r>
        <w:rPr>
          <w:w w:val="95"/>
          <w:sz w:val="21"/>
        </w:rPr>
        <w:t>进入设置，检查当前的系统版本号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118" w:name="4)将U盘插到盒子的USB口上"/>
      <w:bookmarkEnd w:id="118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119" w:name="5)盒子可以自动识别到升级包(若upgrade目录下有多个升级包，会出现选项框，"/>
      <w:bookmarkEnd w:id="119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20" w:name="6)机顶盒自动重启，进入升级界面"/>
      <w:bookmarkEnd w:id="120"/>
      <w:r>
        <w:rPr>
          <w:w w:val="95"/>
          <w:sz w:val="21"/>
        </w:rPr>
        <w:t>机顶盒自动重启，进入升级界面</w:t>
      </w:r>
    </w:p>
    <w:p>
      <w:pPr>
        <w:pStyle w:val="12"/>
        <w:numPr>
          <w:ilvl w:val="0"/>
          <w:numId w:val="10"/>
        </w:numPr>
        <w:tabs>
          <w:tab w:val="left" w:pos="539"/>
          <w:tab w:val="left" w:pos="540"/>
        </w:tabs>
        <w:spacing w:before="36" w:after="0" w:line="240" w:lineRule="auto"/>
        <w:ind w:left="540" w:right="0" w:hanging="420"/>
        <w:jc w:val="left"/>
        <w:rPr>
          <w:sz w:val="21"/>
        </w:rPr>
      </w:pPr>
      <w:bookmarkStart w:id="121" w:name="7)在升级过程中，断电重启平台"/>
      <w:bookmarkEnd w:id="121"/>
      <w:r>
        <w:rPr>
          <w:w w:val="95"/>
          <w:sz w:val="21"/>
        </w:rPr>
        <w:t>在升级过程中，断电重启平台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40" w:lineRule="auto"/>
        <w:ind w:left="1380" w:right="0" w:hanging="632"/>
        <w:jc w:val="left"/>
        <w:rPr>
          <w:sz w:val="21"/>
        </w:rPr>
      </w:pPr>
      <w:bookmarkStart w:id="122" w:name="2.6.2 期望结果"/>
      <w:bookmarkEnd w:id="122"/>
      <w:bookmarkStart w:id="123" w:name="2.6.2 期望结果"/>
      <w:bookmarkEnd w:id="123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spacing w:line="273" w:lineRule="auto"/>
        <w:ind w:left="120" w:right="180"/>
      </w:pPr>
      <w:bookmarkStart w:id="124" w:name="上述步骤7操作完毕后，平台会自动进入升级界面，完成升级后进入launcher，进"/>
      <w:bookmarkEnd w:id="124"/>
      <w:r>
        <w:rPr>
          <w:spacing w:val="-12"/>
        </w:rPr>
        <w:t xml:space="preserve">上述步骤 </w:t>
      </w:r>
      <w:r>
        <w:t>7</w:t>
      </w:r>
      <w:r>
        <w:rPr>
          <w:spacing w:val="-10"/>
        </w:rPr>
        <w:t xml:space="preserve"> 操作完毕后，平台会自动进入升级界面，完成升级后进入 </w:t>
      </w:r>
      <w:r>
        <w:t>launcher，进入设置</w:t>
      </w:r>
      <w:r>
        <w:rPr>
          <w:w w:val="95"/>
        </w:rPr>
        <w:t>可以看到升级后的版本号会有变化，既可说明升级成功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5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0" w:after="0" w:line="240" w:lineRule="auto"/>
        <w:ind w:left="960" w:right="0" w:hanging="560"/>
        <w:jc w:val="left"/>
      </w:pPr>
      <w:bookmarkStart w:id="125" w:name="2.7整体升级无签名"/>
      <w:bookmarkEnd w:id="125"/>
      <w:bookmarkStart w:id="126" w:name="_bookmark13"/>
      <w:bookmarkEnd w:id="126"/>
      <w:r>
        <w:rPr>
          <w:spacing w:val="-3"/>
        </w:rPr>
        <w:t>整体升级无签名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8" w:after="0" w:line="240" w:lineRule="auto"/>
        <w:ind w:left="1380" w:right="0" w:hanging="632"/>
        <w:jc w:val="left"/>
        <w:rPr>
          <w:sz w:val="21"/>
        </w:rPr>
      </w:pPr>
      <w:bookmarkStart w:id="127" w:name="2.7.1 验证方法"/>
      <w:bookmarkEnd w:id="127"/>
      <w:bookmarkStart w:id="128" w:name="2.7.1 验证方法"/>
      <w:bookmarkEnd w:id="128"/>
      <w:r>
        <w:rPr>
          <w:w w:val="95"/>
          <w:sz w:val="21"/>
        </w:rPr>
        <w:t>验证方法</w:t>
      </w:r>
    </w:p>
    <w:p>
      <w:pPr>
        <w:pStyle w:val="4"/>
        <w:spacing w:before="8"/>
        <w:rPr>
          <w:rFonts w:hint="eastAsia" w:eastAsia="宋体"/>
          <w:sz w:val="26"/>
          <w:lang w:val="en-US" w:eastAsia="zh-CN"/>
        </w:rPr>
      </w:pPr>
    </w:p>
    <w:p>
      <w:pPr>
        <w:pStyle w:val="4"/>
        <w:ind w:left="120"/>
        <w:rPr>
          <w:w w:val="95"/>
        </w:rPr>
      </w:pPr>
      <w:bookmarkStart w:id="129" w:name="测试步骤如下："/>
      <w:bookmarkEnd w:id="129"/>
      <w:r>
        <w:rPr>
          <w:w w:val="95"/>
        </w:rPr>
        <w:t>测试步骤如下：</w:t>
      </w:r>
    </w:p>
    <w:p>
      <w:pPr>
        <w:pStyle w:val="4"/>
        <w:ind w:left="120"/>
        <w:rPr>
          <w:rFonts w:hint="eastAsia" w:eastAsia="宋体"/>
          <w:w w:val="95"/>
          <w:lang w:val="en-US" w:eastAsia="zh-CN"/>
        </w:rPr>
      </w:pPr>
      <w:r>
        <w:rPr>
          <w:rFonts w:hint="eastAsia"/>
          <w:w w:val="95"/>
          <w:lang w:val="en-US" w:eastAsia="zh-CN"/>
        </w:rPr>
        <w:t>升级方法参考</w:t>
      </w:r>
      <w:r>
        <w:rPr>
          <w:color w:val="FF0000"/>
          <w:spacing w:val="-18"/>
          <w:sz w:val="20"/>
        </w:rPr>
        <w:t xml:space="preserve">参考 </w:t>
      </w:r>
      <w:r>
        <w:rPr>
          <w:rFonts w:hint="eastAsia"/>
          <w:color w:val="FF0000"/>
          <w:spacing w:val="-18"/>
          <w:sz w:val="20"/>
        </w:rPr>
        <w:t>24、通过u盘方式升级系统软件的详细操作文档</w:t>
      </w:r>
    </w:p>
    <w:p>
      <w:pPr>
        <w:pStyle w:val="12"/>
        <w:numPr>
          <w:ilvl w:val="0"/>
          <w:numId w:val="11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30" w:name="1)平台已升级到封样版本(参考S905L3 Android 9.0 中国电信集采"/>
      <w:bookmarkEnd w:id="130"/>
      <w:r>
        <w:rPr>
          <w:rFonts w:hint="eastAsia"/>
          <w:sz w:val="21"/>
          <w:lang w:val="en-US" w:eastAsia="zh-CN"/>
        </w:rPr>
        <w:t>确认</w:t>
      </w:r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1"/>
        </w:numPr>
        <w:tabs>
          <w:tab w:val="left" w:pos="539"/>
          <w:tab w:val="left" w:pos="540"/>
        </w:tabs>
        <w:spacing w:before="8" w:after="0" w:line="273" w:lineRule="auto"/>
        <w:ind w:left="544" w:right="120" w:hanging="424"/>
        <w:jc w:val="left"/>
        <w:rPr>
          <w:sz w:val="21"/>
        </w:rPr>
      </w:pPr>
      <w:bookmarkStart w:id="131" w:name="2)将无签名的系统版本包目录下的update.zip(参考S905L3 Andr"/>
      <w:bookmarkEnd w:id="131"/>
      <w:r>
        <w:rPr>
          <w:spacing w:val="-4"/>
          <w:sz w:val="21"/>
        </w:rPr>
        <w:t>将无签名的系统版本包目录下的</w:t>
      </w:r>
      <w:r>
        <w:rPr>
          <w:rFonts w:hint="eastAsia"/>
          <w:spacing w:val="-4"/>
          <w:sz w:val="21"/>
          <w:lang w:val="en-US" w:eastAsia="zh-CN"/>
        </w:rPr>
        <w:t>zip</w:t>
      </w:r>
      <w:r>
        <w:rPr>
          <w:sz w:val="21"/>
        </w:rPr>
        <w:t>(</w:t>
      </w:r>
      <w:r>
        <w:rPr>
          <w:color w:val="FF0000"/>
          <w:spacing w:val="-12"/>
          <w:sz w:val="20"/>
        </w:rPr>
        <w:t xml:space="preserve"> </w:t>
      </w:r>
      <w:r>
        <w:rPr>
          <w:rFonts w:hint="eastAsia"/>
          <w:b/>
          <w:color w:val="FF0000"/>
          <w:sz w:val="20"/>
        </w:rPr>
        <w:t>nosig</w:t>
      </w:r>
      <w:r>
        <w:rPr>
          <w:rFonts w:hint="eastAsia"/>
          <w:b/>
          <w:color w:val="FF0000"/>
          <w:sz w:val="20"/>
          <w:lang w:val="en-US" w:eastAsia="zh-CN"/>
        </w:rPr>
        <w:t>n</w:t>
      </w:r>
      <w:r>
        <w:rPr>
          <w:rFonts w:hint="eastAsia"/>
          <w:b/>
          <w:color w:val="FF0000"/>
          <w:sz w:val="20"/>
        </w:rPr>
        <w:t>-system</w:t>
      </w:r>
      <w:r>
        <w:rPr>
          <w:rFonts w:hint="eastAsia"/>
          <w:b/>
          <w:color w:val="FF0000"/>
          <w:sz w:val="20"/>
          <w:lang w:val="en-US" w:eastAsia="zh-CN"/>
        </w:rPr>
        <w:t>.</w:t>
      </w:r>
      <w:r>
        <w:rPr>
          <w:b/>
          <w:color w:val="FF0000"/>
          <w:sz w:val="20"/>
        </w:rPr>
        <w:t>zip</w:t>
      </w:r>
      <w:r>
        <w:rPr>
          <w:spacing w:val="-7"/>
          <w:sz w:val="21"/>
        </w:rPr>
        <w:t xml:space="preserve">)升级包拷贝至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盘根目录 </w:t>
      </w:r>
      <w:r>
        <w:rPr>
          <w:sz w:val="21"/>
        </w:rPr>
        <w:t>upgrade/文</w:t>
      </w:r>
      <w:r>
        <w:rPr>
          <w:w w:val="95"/>
          <w:sz w:val="21"/>
        </w:rPr>
        <w:t>件夹下</w:t>
      </w:r>
    </w:p>
    <w:p>
      <w:pPr>
        <w:pStyle w:val="12"/>
        <w:numPr>
          <w:ilvl w:val="0"/>
          <w:numId w:val="11"/>
        </w:numPr>
        <w:tabs>
          <w:tab w:val="left" w:pos="539"/>
          <w:tab w:val="left" w:pos="540"/>
        </w:tabs>
        <w:spacing w:before="8" w:after="0" w:line="240" w:lineRule="auto"/>
        <w:ind w:left="540" w:right="0" w:hanging="420"/>
        <w:jc w:val="left"/>
        <w:rPr>
          <w:sz w:val="21"/>
        </w:rPr>
      </w:pPr>
      <w:bookmarkStart w:id="132" w:name="3)将U盘插到盒子的USB口上"/>
      <w:bookmarkEnd w:id="132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1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133" w:name="4)盒子可以自动识别到升级包(若upgrade目录下有多个升级包，会出现选项框，"/>
      <w:bookmarkEnd w:id="133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1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34" w:name="5)机顶盒自动重启，进入升级界面"/>
      <w:bookmarkEnd w:id="134"/>
      <w:r>
        <w:rPr>
          <w:w w:val="95"/>
          <w:sz w:val="21"/>
        </w:rPr>
        <w:t>机顶盒自动重启，进入升级界面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4"/>
        <w:spacing w:before="7"/>
        <w:rPr>
          <w:sz w:val="19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35" w:after="0" w:line="240" w:lineRule="auto"/>
        <w:ind w:left="1380" w:right="0" w:hanging="632"/>
        <w:jc w:val="left"/>
        <w:rPr>
          <w:sz w:val="21"/>
        </w:rPr>
      </w:pPr>
      <w:bookmarkStart w:id="135" w:name="2.7.2 期望结果"/>
      <w:bookmarkEnd w:id="135"/>
      <w:bookmarkStart w:id="136" w:name="2.7.2 期望结果"/>
      <w:bookmarkEnd w:id="136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  <w:rPr>
          <w:rFonts w:hint="eastAsia" w:eastAsia="宋体"/>
          <w:lang w:val="en-US" w:eastAsia="zh-CN"/>
        </w:rPr>
      </w:pPr>
      <w:bookmarkStart w:id="137" w:name="上述步骤4操作完毕后，机顶盒会检查到升级包未签名而升级失败，提示校验失败"/>
      <w:bookmarkEnd w:id="137"/>
      <w:r>
        <w:t>上述步骤 4 操作完毕后，机顶盒会检查到升级包未签名而升级失败，</w:t>
      </w:r>
      <w:r>
        <w:rPr>
          <w:rFonts w:hint="eastAsia"/>
          <w:lang w:val="en-US" w:eastAsia="zh-CN"/>
        </w:rPr>
        <w:t>提示出错</w:t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2"/>
        </w:rPr>
      </w:pPr>
      <w:r>
        <w:drawing>
          <wp:inline distT="0" distB="0" distL="114300" distR="114300">
            <wp:extent cx="5417820" cy="3131820"/>
            <wp:effectExtent l="0" t="0" r="1143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7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14" w:after="0" w:line="240" w:lineRule="auto"/>
        <w:ind w:left="960" w:right="0" w:hanging="560"/>
        <w:jc w:val="left"/>
      </w:pPr>
      <w:bookmarkStart w:id="138" w:name="2.8整体升级签名错误"/>
      <w:bookmarkEnd w:id="138"/>
      <w:bookmarkStart w:id="139" w:name="_bookmark14"/>
      <w:bookmarkEnd w:id="139"/>
      <w:r>
        <w:rPr>
          <w:spacing w:val="-3"/>
        </w:rPr>
        <w:t>整体升级签名错误</w:t>
      </w:r>
    </w:p>
    <w:p>
      <w:pPr>
        <w:pStyle w:val="12"/>
        <w:numPr>
          <w:ilvl w:val="2"/>
          <w:numId w:val="4"/>
        </w:numPr>
        <w:tabs>
          <w:tab w:val="left" w:pos="1380"/>
        </w:tabs>
        <w:spacing w:before="158" w:after="0" w:line="240" w:lineRule="auto"/>
        <w:ind w:left="1380" w:right="0" w:hanging="632"/>
        <w:jc w:val="left"/>
        <w:rPr>
          <w:sz w:val="21"/>
        </w:rPr>
      </w:pPr>
      <w:bookmarkStart w:id="140" w:name="2.8.1 验证方法"/>
      <w:bookmarkEnd w:id="140"/>
      <w:bookmarkStart w:id="141" w:name="2.8.1 验证方法"/>
      <w:bookmarkEnd w:id="141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142" w:name="测试步骤如下："/>
      <w:bookmarkEnd w:id="142"/>
      <w:r>
        <w:rPr>
          <w:w w:val="95"/>
        </w:rPr>
        <w:t>测试步骤如下：</w:t>
      </w:r>
    </w:p>
    <w:p>
      <w:pPr>
        <w:pStyle w:val="12"/>
        <w:numPr>
          <w:ilvl w:val="0"/>
          <w:numId w:val="12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43" w:name="1)平台已升级到封样版本(参考S905L3 Android 9.0 中国电信集采"/>
      <w:bookmarkEnd w:id="143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2"/>
        </w:numPr>
        <w:tabs>
          <w:tab w:val="left" w:pos="539"/>
          <w:tab w:val="left" w:pos="540"/>
        </w:tabs>
        <w:spacing w:before="8" w:after="0" w:line="273" w:lineRule="auto"/>
        <w:ind w:left="544" w:right="117" w:hanging="424"/>
        <w:jc w:val="left"/>
        <w:rPr>
          <w:sz w:val="21"/>
        </w:rPr>
      </w:pPr>
      <w:bookmarkStart w:id="144" w:name="2)将签名错误的系统版本包目录下的update.zip(参考S905L3 And"/>
      <w:bookmarkEnd w:id="144"/>
      <w:r>
        <w:rPr>
          <w:spacing w:val="-4"/>
          <w:sz w:val="21"/>
        </w:rPr>
        <w:t xml:space="preserve">将签名错误的系统版本包目录下的 </w:t>
      </w:r>
      <w:r>
        <w:rPr>
          <w:rFonts w:hint="eastAsia"/>
          <w:sz w:val="21"/>
          <w:lang w:val="en-US" w:eastAsia="zh-CN"/>
        </w:rPr>
        <w:t>errsign-system</w:t>
      </w:r>
      <w:r>
        <w:rPr>
          <w:sz w:val="21"/>
        </w:rPr>
        <w:t>.zip</w:t>
      </w:r>
      <w:r>
        <w:rPr>
          <w:rFonts w:hint="eastAsia"/>
          <w:sz w:val="21"/>
          <w:lang w:eastAsia="zh-CN"/>
        </w:rPr>
        <w:t>，</w:t>
      </w:r>
      <w:r>
        <w:rPr>
          <w:spacing w:val="-7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盘根目录 </w:t>
      </w:r>
      <w:r>
        <w:rPr>
          <w:sz w:val="21"/>
        </w:rPr>
        <w:t xml:space="preserve">upgrade/ </w:t>
      </w:r>
      <w:r>
        <w:rPr>
          <w:w w:val="95"/>
          <w:sz w:val="21"/>
        </w:rPr>
        <w:t>文件夹下</w:t>
      </w:r>
    </w:p>
    <w:p>
      <w:pPr>
        <w:pStyle w:val="12"/>
        <w:numPr>
          <w:ilvl w:val="0"/>
          <w:numId w:val="12"/>
        </w:numPr>
        <w:tabs>
          <w:tab w:val="left" w:pos="539"/>
          <w:tab w:val="left" w:pos="540"/>
        </w:tabs>
        <w:spacing w:before="8" w:after="0" w:line="240" w:lineRule="auto"/>
        <w:ind w:left="540" w:right="0" w:hanging="420"/>
        <w:jc w:val="left"/>
        <w:rPr>
          <w:sz w:val="21"/>
        </w:rPr>
      </w:pPr>
      <w:bookmarkStart w:id="145" w:name="3)将U盘插到盒子的USB口上"/>
      <w:bookmarkEnd w:id="145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2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146" w:name="4)盒子可以自动识别到升级包(若upgrade目录下有多个升级包，会出现选项框，"/>
      <w:bookmarkEnd w:id="146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2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47" w:name="5)机顶盒自动重启，进入升级界面"/>
      <w:bookmarkEnd w:id="147"/>
      <w:r>
        <w:rPr>
          <w:w w:val="95"/>
          <w:sz w:val="21"/>
        </w:rPr>
        <w:t>机顶盒自动重启，进入升级界面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40" w:lineRule="auto"/>
        <w:ind w:left="1380" w:right="0" w:hanging="632"/>
        <w:jc w:val="left"/>
        <w:rPr>
          <w:sz w:val="21"/>
        </w:rPr>
      </w:pPr>
      <w:bookmarkStart w:id="148" w:name="2.8.2 期望结果"/>
      <w:bookmarkEnd w:id="148"/>
      <w:bookmarkStart w:id="149" w:name="2.8.2 期望结果"/>
      <w:bookmarkEnd w:id="149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  <w:rPr>
          <w:rFonts w:hint="eastAsia"/>
          <w:lang w:val="en-US" w:eastAsia="zh-CN"/>
        </w:rPr>
      </w:pPr>
      <w:bookmarkStart w:id="150" w:name="上述步骤4操作完毕后，机顶盒会检查到升级包签名错误而升级失败，提示校验失败"/>
      <w:bookmarkEnd w:id="150"/>
      <w:r>
        <w:t>上述步骤 4 操作完毕后，机顶盒会检查到升级包签名错误而升级失败，</w:t>
      </w:r>
      <w:r>
        <w:rPr>
          <w:rFonts w:hint="eastAsia"/>
          <w:lang w:val="en-US" w:eastAsia="zh-CN"/>
        </w:rPr>
        <w:t>提示出错</w:t>
      </w:r>
    </w:p>
    <w:p>
      <w:pPr>
        <w:pStyle w:val="4"/>
        <w:ind w:left="120"/>
        <w:rPr>
          <w:rFonts w:hint="eastAsia"/>
          <w:lang w:val="en-US" w:eastAsia="zh-CN"/>
        </w:rPr>
      </w:pPr>
      <w:r>
        <w:drawing>
          <wp:inline distT="0" distB="0" distL="114300" distR="114300">
            <wp:extent cx="5428615" cy="3991610"/>
            <wp:effectExtent l="0" t="0" r="635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7"/>
        </w:rPr>
      </w:pPr>
    </w:p>
    <w:p>
      <w:pPr>
        <w:pStyle w:val="3"/>
        <w:numPr>
          <w:ilvl w:val="1"/>
          <w:numId w:val="4"/>
        </w:numPr>
        <w:tabs>
          <w:tab w:val="left" w:pos="960"/>
        </w:tabs>
        <w:spacing w:before="0" w:after="0" w:line="240" w:lineRule="auto"/>
        <w:ind w:left="960" w:right="0" w:hanging="560"/>
        <w:jc w:val="left"/>
      </w:pPr>
      <w:bookmarkStart w:id="151" w:name="2.9Uboot正常升级测试"/>
      <w:bookmarkEnd w:id="151"/>
      <w:bookmarkStart w:id="152" w:name="_bookmark15"/>
      <w:bookmarkEnd w:id="152"/>
      <w:r>
        <w:t>Uboot</w:t>
      </w:r>
      <w:r>
        <w:rPr>
          <w:spacing w:val="-12"/>
        </w:rPr>
        <w:t xml:space="preserve"> 正常升级测试</w:t>
      </w:r>
    </w:p>
    <w:p>
      <w:pPr>
        <w:spacing w:after="0" w:line="240" w:lineRule="auto"/>
        <w:jc w:val="left"/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54" w:lineRule="exact"/>
        <w:ind w:left="1380" w:right="0" w:hanging="632"/>
        <w:jc w:val="left"/>
        <w:rPr>
          <w:sz w:val="21"/>
        </w:rPr>
      </w:pPr>
      <w:bookmarkStart w:id="153" w:name="2.9.1 验证方法"/>
      <w:bookmarkEnd w:id="153"/>
      <w:bookmarkStart w:id="154" w:name="2.9.1 验证方法"/>
      <w:bookmarkEnd w:id="154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spacing w:before="1"/>
        <w:ind w:left="120"/>
      </w:pPr>
      <w:bookmarkStart w:id="155" w:name="测试步骤如下："/>
      <w:bookmarkEnd w:id="155"/>
      <w:r>
        <w:rPr>
          <w:w w:val="95"/>
        </w:rPr>
        <w:t>测试步骤如下：</w:t>
      </w: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56" w:name="1)平台已升级到封样版本(参考S905L3 Android 9.0 中国电信集采"/>
      <w:bookmarkEnd w:id="156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7" w:after="0" w:line="273" w:lineRule="auto"/>
        <w:ind w:left="544" w:right="120" w:hanging="424"/>
        <w:jc w:val="left"/>
        <w:rPr>
          <w:sz w:val="21"/>
        </w:rPr>
      </w:pPr>
      <w:bookmarkStart w:id="157" w:name="2)将Uboot签名正常的升级包目录下的update.zip(参考S905L3 "/>
      <w:bookmarkEnd w:id="157"/>
      <w:r>
        <w:rPr>
          <w:spacing w:val="-28"/>
          <w:sz w:val="21"/>
        </w:rPr>
        <w:t xml:space="preserve">将 </w:t>
      </w:r>
      <w:r>
        <w:rPr>
          <w:sz w:val="21"/>
        </w:rPr>
        <w:t>Uboot</w:t>
      </w:r>
      <w:r>
        <w:rPr>
          <w:spacing w:val="-12"/>
          <w:sz w:val="21"/>
        </w:rPr>
        <w:t xml:space="preserve"> 签名正常的升级包目录下的 </w:t>
      </w:r>
      <w:r>
        <w:rPr>
          <w:rFonts w:hint="eastAsia"/>
          <w:spacing w:val="-12"/>
          <w:sz w:val="21"/>
          <w:lang w:val="en-US" w:eastAsia="zh-CN"/>
        </w:rPr>
        <w:t>rightsign-bootloader</w:t>
      </w:r>
      <w:r>
        <w:rPr>
          <w:sz w:val="21"/>
        </w:rPr>
        <w:t>.zip</w:t>
      </w:r>
      <w:r>
        <w:rPr>
          <w:spacing w:val="-7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</w:t>
      </w:r>
      <w:r>
        <w:rPr>
          <w:spacing w:val="-33"/>
          <w:sz w:val="21"/>
        </w:rPr>
        <w:t xml:space="preserve">目录 </w:t>
      </w:r>
      <w:r>
        <w:rPr>
          <w:sz w:val="21"/>
        </w:rPr>
        <w:t>upgrade/文件夹下</w:t>
      </w: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7" w:after="75" w:line="240" w:lineRule="auto"/>
        <w:ind w:left="540" w:right="0" w:hanging="420"/>
        <w:jc w:val="left"/>
        <w:rPr>
          <w:sz w:val="21"/>
        </w:rPr>
      </w:pPr>
      <w:bookmarkStart w:id="158" w:name="3)盒子开机，检查开机打印中的uboot日志"/>
      <w:bookmarkEnd w:id="158"/>
      <w:r>
        <w:rPr>
          <w:spacing w:val="-5"/>
          <w:sz w:val="21"/>
        </w:rPr>
        <w:t xml:space="preserve">盒子开机，检查开机打印中的 </w:t>
      </w:r>
      <w:r>
        <w:rPr>
          <w:sz w:val="21"/>
        </w:rPr>
        <w:t>uboot</w:t>
      </w:r>
      <w:r>
        <w:rPr>
          <w:spacing w:val="-20"/>
          <w:sz w:val="21"/>
        </w:rPr>
        <w:t xml:space="preserve"> 日志</w:t>
      </w:r>
    </w:p>
    <w:p>
      <w:pPr>
        <w:pStyle w:val="4"/>
        <w:ind w:left="120"/>
        <w:rPr>
          <w:sz w:val="20"/>
        </w:rPr>
      </w:pPr>
      <w:r>
        <w:drawing>
          <wp:inline distT="0" distB="0" distL="114300" distR="114300">
            <wp:extent cx="5424805" cy="3456940"/>
            <wp:effectExtent l="0" t="0" r="44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footerReference r:id="rId7" w:type="default"/>
          <w:pgSz w:w="11910" w:h="16840"/>
          <w:pgMar w:top="1500" w:right="1680" w:bottom="1160" w:left="1680" w:header="833" w:footer="970" w:gutter="0"/>
          <w:pgNumType w:start="10"/>
          <w:cols w:space="720" w:num="1"/>
        </w:sectPr>
      </w:pPr>
    </w:p>
    <w:p>
      <w:pPr>
        <w:pStyle w:val="4"/>
        <w:spacing w:before="4"/>
        <w:rPr>
          <w:sz w:val="25"/>
        </w:rPr>
      </w:pP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1" w:after="0" w:line="240" w:lineRule="auto"/>
        <w:ind w:left="540" w:right="0" w:hanging="420"/>
        <w:jc w:val="left"/>
        <w:rPr>
          <w:sz w:val="21"/>
        </w:rPr>
      </w:pPr>
      <w:bookmarkStart w:id="159" w:name="4)将U盘插到盒子的USB口上"/>
      <w:bookmarkEnd w:id="159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4"/>
        <w:spacing w:before="20"/>
        <w:ind w:left="120"/>
      </w:pPr>
      <w:r>
        <w:br w:type="column"/>
      </w:r>
      <w:bookmarkStart w:id="160" w:name="开机uboot时间戳打印"/>
      <w:bookmarkEnd w:id="160"/>
      <w:r>
        <w:t xml:space="preserve">开机 </w:t>
      </w:r>
      <w:r>
        <w:rPr>
          <w:rFonts w:ascii="Calibri" w:eastAsia="Calibri"/>
        </w:rPr>
        <w:t xml:space="preserve">uboot </w:t>
      </w:r>
      <w:r>
        <w:t>时间戳打印</w:t>
      </w:r>
    </w:p>
    <w:p>
      <w:pPr>
        <w:spacing w:after="0"/>
        <w:sectPr>
          <w:type w:val="continuous"/>
          <w:pgSz w:w="11910" w:h="16840"/>
          <w:pgMar w:top="1500" w:right="1680" w:bottom="280" w:left="1680" w:header="720" w:footer="720" w:gutter="0"/>
          <w:cols w:equalWidth="0" w:num="2">
            <w:col w:w="3058" w:space="52"/>
            <w:col w:w="5440"/>
          </w:cols>
        </w:sectPr>
      </w:pP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161" w:name="5)盒子可以自动识别到升级包(若upgrade目录下有多个升级包，会出现选项框，"/>
      <w:bookmarkEnd w:id="161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62" w:name="6)机顶盒自动重启，进入升级界面"/>
      <w:bookmarkEnd w:id="162"/>
      <w:r>
        <w:rPr>
          <w:w w:val="95"/>
          <w:sz w:val="21"/>
        </w:rPr>
        <w:t>机顶盒自动重启，进入升级界面</w:t>
      </w:r>
    </w:p>
    <w:p>
      <w:pPr>
        <w:pStyle w:val="12"/>
        <w:numPr>
          <w:ilvl w:val="0"/>
          <w:numId w:val="13"/>
        </w:numPr>
        <w:tabs>
          <w:tab w:val="left" w:pos="539"/>
          <w:tab w:val="left" w:pos="540"/>
        </w:tabs>
        <w:spacing w:before="36" w:after="0" w:line="240" w:lineRule="auto"/>
        <w:ind w:left="540" w:right="0" w:hanging="420"/>
        <w:jc w:val="left"/>
        <w:rPr>
          <w:sz w:val="21"/>
        </w:rPr>
      </w:pPr>
      <w:bookmarkStart w:id="163" w:name="7)重启平台，检查升级后的uboot时间戳"/>
      <w:bookmarkEnd w:id="163"/>
      <w:r>
        <w:rPr>
          <w:spacing w:val="-5"/>
          <w:sz w:val="21"/>
        </w:rPr>
        <w:t xml:space="preserve">重启平台，检查升级后的 </w:t>
      </w:r>
      <w:r>
        <w:rPr>
          <w:sz w:val="21"/>
        </w:rPr>
        <w:t>uboot</w:t>
      </w:r>
      <w:r>
        <w:rPr>
          <w:spacing w:val="-15"/>
          <w:sz w:val="21"/>
        </w:rPr>
        <w:t xml:space="preserve"> 时间戳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380"/>
        </w:tabs>
        <w:spacing w:before="0" w:after="0" w:line="240" w:lineRule="auto"/>
        <w:ind w:left="1380" w:right="0" w:hanging="632"/>
        <w:jc w:val="left"/>
        <w:rPr>
          <w:sz w:val="21"/>
        </w:rPr>
      </w:pPr>
      <w:bookmarkStart w:id="164" w:name="2.9.2 期望结果"/>
      <w:bookmarkEnd w:id="164"/>
      <w:bookmarkStart w:id="165" w:name="2.9.2 期望结果"/>
      <w:bookmarkEnd w:id="165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166" w:name="上述步骤6操作完毕后，uboot时间戳与步骤2的时间戳变化，即可说明版本升级成功"/>
      <w:bookmarkEnd w:id="166"/>
      <w:r>
        <w:t>上述步骤 6 操作完毕后，uboot 时间戳与步骤 2 的时间戳变化，即可说明版本升级成功</w:t>
      </w:r>
    </w:p>
    <w:p>
      <w:pPr>
        <w:pStyle w:val="4"/>
        <w:ind w:left="120"/>
      </w:pPr>
      <w:r>
        <w:drawing>
          <wp:inline distT="0" distB="0" distL="114300" distR="114300">
            <wp:extent cx="5425440" cy="2722880"/>
            <wp:effectExtent l="0" t="0" r="0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3"/>
        <w:numPr>
          <w:ilvl w:val="1"/>
          <w:numId w:val="4"/>
        </w:numPr>
        <w:tabs>
          <w:tab w:val="left" w:pos="1100"/>
        </w:tabs>
        <w:spacing w:before="180" w:after="0" w:line="240" w:lineRule="auto"/>
        <w:ind w:left="1099" w:right="0" w:hanging="699"/>
        <w:jc w:val="left"/>
      </w:pPr>
      <w:bookmarkStart w:id="167" w:name="_bookmark16"/>
      <w:bookmarkEnd w:id="167"/>
      <w:bookmarkStart w:id="168" w:name="2.10Uboot无签名升级"/>
      <w:bookmarkEnd w:id="168"/>
      <w:r>
        <w:t>Uboot</w:t>
      </w:r>
      <w:r>
        <w:rPr>
          <w:spacing w:val="-14"/>
        </w:rPr>
        <w:t xml:space="preserve"> 无签名升级</w:t>
      </w:r>
    </w:p>
    <w:p>
      <w:pPr>
        <w:pStyle w:val="12"/>
        <w:numPr>
          <w:ilvl w:val="2"/>
          <w:numId w:val="4"/>
        </w:numPr>
        <w:tabs>
          <w:tab w:val="left" w:pos="1486"/>
        </w:tabs>
        <w:spacing w:before="159" w:after="0" w:line="240" w:lineRule="auto"/>
        <w:ind w:left="1485" w:right="0" w:hanging="737"/>
        <w:jc w:val="left"/>
        <w:rPr>
          <w:sz w:val="21"/>
        </w:rPr>
      </w:pPr>
      <w:bookmarkStart w:id="169" w:name="2.10.1 验证方法"/>
      <w:bookmarkEnd w:id="169"/>
      <w:bookmarkStart w:id="170" w:name="2.10.1 验证方法"/>
      <w:bookmarkEnd w:id="170"/>
      <w:r>
        <w:rPr>
          <w:w w:val="95"/>
          <w:sz w:val="21"/>
        </w:rPr>
        <w:t>验证方法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1910" w:h="16840"/>
          <w:pgMar w:top="1500" w:right="1680" w:bottom="280" w:left="1680" w:header="720" w:footer="720" w:gutter="0"/>
          <w:cols w:space="720" w:num="1"/>
        </w:sectPr>
      </w:pPr>
    </w:p>
    <w:p>
      <w:pPr>
        <w:pStyle w:val="4"/>
        <w:spacing w:before="7"/>
        <w:rPr>
          <w:sz w:val="19"/>
        </w:rPr>
      </w:pPr>
    </w:p>
    <w:p>
      <w:pPr>
        <w:pStyle w:val="4"/>
        <w:spacing w:before="35"/>
        <w:ind w:left="120"/>
      </w:pPr>
      <w:bookmarkStart w:id="171" w:name="测试步骤如下："/>
      <w:bookmarkEnd w:id="171"/>
      <w:r>
        <w:rPr>
          <w:w w:val="95"/>
        </w:rPr>
        <w:t>测试步骤如下：</w:t>
      </w:r>
    </w:p>
    <w:p>
      <w:pPr>
        <w:pStyle w:val="12"/>
        <w:numPr>
          <w:ilvl w:val="0"/>
          <w:numId w:val="14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72" w:name="1)平台已升级到封样版本(参考S905L3 Android 9.0 中国电信集采"/>
      <w:bookmarkEnd w:id="172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4"/>
        </w:numPr>
        <w:tabs>
          <w:tab w:val="left" w:pos="539"/>
          <w:tab w:val="left" w:pos="540"/>
        </w:tabs>
        <w:spacing w:before="8" w:after="0" w:line="273" w:lineRule="auto"/>
        <w:ind w:left="544" w:right="117" w:hanging="424"/>
        <w:jc w:val="left"/>
        <w:rPr>
          <w:sz w:val="21"/>
        </w:rPr>
      </w:pPr>
      <w:bookmarkStart w:id="173" w:name="2)将Uboot无签名的升级包目录下的update.zip(参考S905L3 A"/>
      <w:bookmarkEnd w:id="173"/>
      <w:r>
        <w:rPr>
          <w:spacing w:val="-28"/>
          <w:sz w:val="21"/>
        </w:rPr>
        <w:t xml:space="preserve">将 </w:t>
      </w:r>
      <w:r>
        <w:rPr>
          <w:sz w:val="21"/>
        </w:rPr>
        <w:t>Uboot</w:t>
      </w:r>
      <w:r>
        <w:rPr>
          <w:spacing w:val="-12"/>
          <w:sz w:val="21"/>
        </w:rPr>
        <w:t xml:space="preserve"> 无签名的升级包目录下的 </w:t>
      </w:r>
      <w:r>
        <w:rPr>
          <w:rFonts w:hint="eastAsia"/>
          <w:spacing w:val="-12"/>
          <w:sz w:val="21"/>
        </w:rPr>
        <w:t>nosig</w:t>
      </w:r>
      <w:r>
        <w:rPr>
          <w:rFonts w:hint="eastAsia"/>
          <w:spacing w:val="-12"/>
          <w:sz w:val="21"/>
          <w:lang w:val="en-US" w:eastAsia="zh-CN"/>
        </w:rPr>
        <w:t>n</w:t>
      </w:r>
      <w:r>
        <w:rPr>
          <w:rFonts w:hint="eastAsia"/>
          <w:spacing w:val="-12"/>
          <w:sz w:val="21"/>
        </w:rPr>
        <w:t>-bootloader</w:t>
      </w:r>
      <w:r>
        <w:rPr>
          <w:sz w:val="21"/>
        </w:rPr>
        <w:t>.zip</w:t>
      </w:r>
      <w:r>
        <w:rPr>
          <w:spacing w:val="-7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15"/>
          <w:sz w:val="21"/>
        </w:rPr>
        <w:t xml:space="preserve"> 盘根目</w:t>
      </w:r>
      <w:r>
        <w:rPr>
          <w:spacing w:val="-38"/>
          <w:sz w:val="21"/>
        </w:rPr>
        <w:t xml:space="preserve">录 </w:t>
      </w:r>
      <w:r>
        <w:rPr>
          <w:sz w:val="21"/>
        </w:rPr>
        <w:t>upgrade/文件夹下</w:t>
      </w:r>
    </w:p>
    <w:p>
      <w:pPr>
        <w:pStyle w:val="12"/>
        <w:numPr>
          <w:ilvl w:val="0"/>
          <w:numId w:val="14"/>
        </w:numPr>
        <w:tabs>
          <w:tab w:val="left" w:pos="539"/>
          <w:tab w:val="left" w:pos="540"/>
        </w:tabs>
        <w:spacing w:before="8" w:after="0" w:line="240" w:lineRule="auto"/>
        <w:ind w:left="540" w:right="0" w:hanging="420"/>
        <w:jc w:val="left"/>
        <w:rPr>
          <w:sz w:val="21"/>
        </w:rPr>
      </w:pPr>
      <w:bookmarkStart w:id="174" w:name="3)将U盘插到盒子的USB口上"/>
      <w:bookmarkEnd w:id="174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4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175" w:name="4)盒子可以自动识别到升级包(若upgrade目录下有多个升级包，会出现选项框，"/>
      <w:bookmarkEnd w:id="175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4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176" w:name="5)机顶盒自动重启，进入升级界面"/>
      <w:bookmarkEnd w:id="176"/>
      <w:r>
        <w:rPr>
          <w:w w:val="95"/>
          <w:sz w:val="21"/>
        </w:rPr>
        <w:t>机顶盒自动重启，进入升级界面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486"/>
        </w:tabs>
        <w:spacing w:before="0" w:after="0" w:line="240" w:lineRule="auto"/>
        <w:ind w:left="1485" w:right="0" w:hanging="737"/>
        <w:jc w:val="left"/>
        <w:rPr>
          <w:sz w:val="21"/>
        </w:rPr>
      </w:pPr>
      <w:bookmarkStart w:id="177" w:name="2.10.2 期望结果"/>
      <w:bookmarkEnd w:id="177"/>
      <w:bookmarkStart w:id="178" w:name="2.10.2 期望结果"/>
      <w:bookmarkEnd w:id="178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  <w:rPr>
          <w:rFonts w:hint="default" w:eastAsia="宋体"/>
          <w:lang w:val="en-US" w:eastAsia="zh-CN"/>
        </w:rPr>
      </w:pPr>
      <w:bookmarkStart w:id="179" w:name="上述步骤4操作完毕后，机顶盒会检查到uboot无签名而升级失败，提示校验失败"/>
      <w:bookmarkEnd w:id="179"/>
      <w:r>
        <w:t>上述步骤 4 操作完毕后，机顶盒会检查到 uboot 无签名而升级失败，提示校验失败</w:t>
      </w:r>
      <w:r>
        <w:rPr>
          <w:rFonts w:hint="eastAsia"/>
          <w:lang w:val="en-US" w:eastAsia="zh-CN"/>
        </w:rPr>
        <w:t>;恢复操作可以点击“reboot system now”</w:t>
      </w:r>
    </w:p>
    <w:p>
      <w:pPr>
        <w:pStyle w:val="4"/>
        <w:ind w:left="120"/>
        <w:rPr>
          <w:rFonts w:hint="eastAsia" w:eastAsia="宋体"/>
          <w:lang w:val="en-US" w:eastAsia="zh-CN"/>
        </w:rPr>
      </w:pPr>
    </w:p>
    <w:p>
      <w:pPr>
        <w:pStyle w:val="4"/>
        <w:spacing w:before="1"/>
        <w:rPr>
          <w:sz w:val="9"/>
        </w:rPr>
      </w:pPr>
      <w:r>
        <w:drawing>
          <wp:inline distT="0" distB="0" distL="114300" distR="114300">
            <wp:extent cx="5424170" cy="3088005"/>
            <wp:effectExtent l="0" t="0" r="5080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pStyle w:val="3"/>
        <w:numPr>
          <w:ilvl w:val="1"/>
          <w:numId w:val="4"/>
        </w:numPr>
        <w:tabs>
          <w:tab w:val="left" w:pos="1100"/>
        </w:tabs>
        <w:spacing w:before="0" w:after="0" w:line="240" w:lineRule="auto"/>
        <w:ind w:left="1099" w:right="0" w:hanging="699"/>
        <w:jc w:val="left"/>
      </w:pPr>
      <w:bookmarkStart w:id="180" w:name="2.11Uboot签名错误异常测试"/>
      <w:bookmarkEnd w:id="180"/>
      <w:bookmarkStart w:id="181" w:name="_bookmark17"/>
      <w:bookmarkEnd w:id="181"/>
      <w:r>
        <w:t>Uboot</w:t>
      </w:r>
      <w:r>
        <w:rPr>
          <w:spacing w:val="-10"/>
        </w:rPr>
        <w:t xml:space="preserve"> 签名错误异常测试</w:t>
      </w:r>
    </w:p>
    <w:p>
      <w:pPr>
        <w:pStyle w:val="12"/>
        <w:numPr>
          <w:ilvl w:val="2"/>
          <w:numId w:val="4"/>
        </w:numPr>
        <w:tabs>
          <w:tab w:val="left" w:pos="1486"/>
        </w:tabs>
        <w:spacing w:before="158" w:after="0" w:line="240" w:lineRule="auto"/>
        <w:ind w:left="1485" w:right="0" w:hanging="737"/>
        <w:jc w:val="left"/>
        <w:rPr>
          <w:sz w:val="21"/>
        </w:rPr>
      </w:pPr>
      <w:bookmarkStart w:id="182" w:name="2.11.1 验证方法"/>
      <w:bookmarkEnd w:id="182"/>
      <w:bookmarkStart w:id="183" w:name="2.11.1 验证方法"/>
      <w:bookmarkEnd w:id="183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184" w:name="测试步骤如下："/>
      <w:bookmarkEnd w:id="184"/>
      <w:r>
        <w:rPr>
          <w:w w:val="95"/>
        </w:rPr>
        <w:t>测试步骤如下：</w:t>
      </w:r>
    </w:p>
    <w:p>
      <w:pPr>
        <w:pStyle w:val="12"/>
        <w:numPr>
          <w:ilvl w:val="0"/>
          <w:numId w:val="15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85" w:name="1)平台已升级到封样版本(参考S905L3 Android 9.0 中国电信集采"/>
      <w:bookmarkEnd w:id="185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5"/>
        </w:numPr>
        <w:tabs>
          <w:tab w:val="left" w:pos="539"/>
          <w:tab w:val="left" w:pos="540"/>
        </w:tabs>
        <w:spacing w:before="8" w:after="0" w:line="273" w:lineRule="auto"/>
        <w:ind w:left="544" w:right="120" w:hanging="424"/>
        <w:jc w:val="left"/>
        <w:rPr>
          <w:sz w:val="21"/>
        </w:rPr>
      </w:pPr>
      <w:bookmarkStart w:id="186" w:name="2)将Uboot签名异常的升级包目录下的update.zip(参考S905L3 "/>
      <w:bookmarkEnd w:id="186"/>
      <w:r>
        <w:rPr>
          <w:spacing w:val="-28"/>
          <w:sz w:val="21"/>
        </w:rPr>
        <w:t xml:space="preserve">将 </w:t>
      </w:r>
      <w:r>
        <w:rPr>
          <w:sz w:val="21"/>
        </w:rPr>
        <w:t>Uboot</w:t>
      </w:r>
      <w:r>
        <w:rPr>
          <w:spacing w:val="-12"/>
          <w:sz w:val="21"/>
        </w:rPr>
        <w:t xml:space="preserve"> 签名异常的升级包目录下的 </w:t>
      </w:r>
      <w:r>
        <w:rPr>
          <w:rFonts w:hint="eastAsia"/>
          <w:spacing w:val="-12"/>
          <w:sz w:val="21"/>
          <w:lang w:val="en-US" w:eastAsia="zh-CN"/>
        </w:rPr>
        <w:t>errsign-bootloader</w:t>
      </w:r>
      <w:r>
        <w:rPr>
          <w:sz w:val="21"/>
        </w:rPr>
        <w:t>.zip</w:t>
      </w:r>
      <w:r>
        <w:rPr>
          <w:spacing w:val="-7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20"/>
          <w:sz w:val="21"/>
        </w:rPr>
        <w:t xml:space="preserve"> 盘根</w:t>
      </w:r>
      <w:r>
        <w:rPr>
          <w:spacing w:val="-33"/>
          <w:sz w:val="21"/>
        </w:rPr>
        <w:t xml:space="preserve">目录 </w:t>
      </w:r>
      <w:r>
        <w:rPr>
          <w:sz w:val="21"/>
        </w:rPr>
        <w:t>upgrade/文件夹下</w:t>
      </w:r>
    </w:p>
    <w:p>
      <w:pPr>
        <w:pStyle w:val="12"/>
        <w:numPr>
          <w:ilvl w:val="0"/>
          <w:numId w:val="15"/>
        </w:numPr>
        <w:tabs>
          <w:tab w:val="left" w:pos="539"/>
          <w:tab w:val="left" w:pos="540"/>
        </w:tabs>
        <w:spacing w:before="8" w:after="0" w:line="240" w:lineRule="auto"/>
        <w:ind w:left="540" w:right="0" w:hanging="420"/>
        <w:jc w:val="left"/>
        <w:rPr>
          <w:sz w:val="21"/>
        </w:rPr>
      </w:pPr>
      <w:bookmarkStart w:id="187" w:name="3)将U盘插到盒子的USB口上"/>
      <w:bookmarkEnd w:id="187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5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188" w:name="4)盒子可以自动识别到升级包（若upgrade目录下有多个升级包，会出现选项框，"/>
      <w:bookmarkEnd w:id="188"/>
      <w:r>
        <w:rPr>
          <w:spacing w:val="-3"/>
          <w:sz w:val="21"/>
        </w:rPr>
        <w:t>盒子可以自动识别到升级包</w:t>
      </w:r>
      <w:r>
        <w:rPr>
          <w:sz w:val="21"/>
        </w:rPr>
        <w:t>（</w:t>
      </w:r>
      <w:r>
        <w:rPr>
          <w:spacing w:val="-32"/>
          <w:sz w:val="21"/>
        </w:rPr>
        <w:t xml:space="preserve">若 </w:t>
      </w:r>
      <w:r>
        <w:rPr>
          <w:sz w:val="21"/>
        </w:rPr>
        <w:t>upgrade</w:t>
      </w:r>
      <w:r>
        <w:rPr>
          <w:spacing w:val="-13"/>
          <w:sz w:val="21"/>
        </w:rPr>
        <w:t xml:space="preserve"> 目录下有多个升级包，会出现选项框，选择对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4"/>
        <w:spacing w:line="254" w:lineRule="exact"/>
        <w:ind w:left="544"/>
      </w:pPr>
      <w:r>
        <w:rPr>
          <w:w w:val="95"/>
        </w:rPr>
        <w:t>应的升级包升级即可）</w:t>
      </w:r>
    </w:p>
    <w:p>
      <w:pPr>
        <w:pStyle w:val="12"/>
        <w:numPr>
          <w:ilvl w:val="0"/>
          <w:numId w:val="15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189" w:name="5)机顶盒自动重启，进入升级界面"/>
      <w:bookmarkEnd w:id="189"/>
      <w:r>
        <w:rPr>
          <w:w w:val="95"/>
          <w:sz w:val="21"/>
        </w:rPr>
        <w:t>机顶盒自动重启，进入升级界面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486"/>
        </w:tabs>
        <w:spacing w:before="0" w:after="0" w:line="240" w:lineRule="auto"/>
        <w:ind w:left="1485" w:right="0" w:hanging="737"/>
        <w:jc w:val="left"/>
        <w:rPr>
          <w:sz w:val="21"/>
        </w:rPr>
      </w:pPr>
      <w:bookmarkStart w:id="190" w:name="2.11.2 期望结果"/>
      <w:bookmarkEnd w:id="190"/>
      <w:bookmarkStart w:id="191" w:name="2.11.2 期望结果"/>
      <w:bookmarkEnd w:id="191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  <w:rPr>
          <w:rFonts w:hint="default" w:eastAsia="宋体"/>
          <w:lang w:val="en-US" w:eastAsia="zh-CN"/>
        </w:rPr>
      </w:pPr>
      <w:bookmarkStart w:id="192" w:name="上述步骤4操作完毕后，机顶盒会检查到uboot签名错误而升级失败，提示校验失败"/>
      <w:bookmarkEnd w:id="192"/>
      <w:r>
        <w:t>上述步骤 4 操作完毕后，机顶盒会检查到 uboot 签名错误而升级失败，提示校验失败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恢复操作可以点击“reboot system now”</w:t>
      </w:r>
    </w:p>
    <w:p>
      <w:pPr>
        <w:pStyle w:val="4"/>
        <w:spacing w:before="2"/>
        <w:rPr>
          <w:sz w:val="9"/>
        </w:rPr>
      </w:pPr>
      <w:r>
        <w:drawing>
          <wp:inline distT="0" distB="0" distL="114300" distR="114300">
            <wp:extent cx="5424170" cy="3088005"/>
            <wp:effectExtent l="0" t="0" r="508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15"/>
        </w:rPr>
      </w:pPr>
    </w:p>
    <w:p>
      <w:pPr>
        <w:pStyle w:val="3"/>
        <w:numPr>
          <w:ilvl w:val="1"/>
          <w:numId w:val="4"/>
        </w:numPr>
        <w:tabs>
          <w:tab w:val="left" w:pos="1100"/>
        </w:tabs>
        <w:spacing w:before="0" w:after="0" w:line="240" w:lineRule="auto"/>
        <w:ind w:left="1099" w:right="0" w:hanging="699"/>
        <w:jc w:val="left"/>
      </w:pPr>
      <w:bookmarkStart w:id="193" w:name="2.12内核正常升级测试"/>
      <w:bookmarkEnd w:id="193"/>
      <w:bookmarkStart w:id="194" w:name="_bookmark18"/>
      <w:bookmarkEnd w:id="194"/>
      <w:r>
        <w:rPr>
          <w:spacing w:val="-3"/>
        </w:rPr>
        <w:t>内核正常升级测试</w:t>
      </w:r>
    </w:p>
    <w:p>
      <w:pPr>
        <w:pStyle w:val="12"/>
        <w:numPr>
          <w:ilvl w:val="2"/>
          <w:numId w:val="4"/>
        </w:numPr>
        <w:tabs>
          <w:tab w:val="left" w:pos="1486"/>
        </w:tabs>
        <w:spacing w:before="158" w:after="0" w:line="240" w:lineRule="auto"/>
        <w:ind w:left="1485" w:right="0" w:hanging="737"/>
        <w:jc w:val="left"/>
        <w:rPr>
          <w:sz w:val="21"/>
        </w:rPr>
      </w:pPr>
      <w:bookmarkStart w:id="195" w:name="2.12.1 验证方法"/>
      <w:bookmarkEnd w:id="195"/>
      <w:bookmarkStart w:id="196" w:name="2.12.1 验证方法"/>
      <w:bookmarkEnd w:id="196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197" w:name="测试步骤如下："/>
      <w:bookmarkEnd w:id="197"/>
      <w:r>
        <w:rPr>
          <w:w w:val="95"/>
        </w:rPr>
        <w:t>测试步骤如下：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198" w:name="1)平台已升级到封样版本(参考S905L3 Android 9.0 中国电信集采"/>
      <w:bookmarkEnd w:id="198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7" w:after="0" w:line="273" w:lineRule="auto"/>
        <w:ind w:left="544" w:right="182" w:hanging="424"/>
        <w:jc w:val="left"/>
      </w:pPr>
      <w:bookmarkStart w:id="199" w:name="2)将kernel签名正常的升级包目录下的update.zip(参考S905L3"/>
      <w:bookmarkEnd w:id="199"/>
      <w:r>
        <w:rPr>
          <w:spacing w:val="-28"/>
          <w:sz w:val="21"/>
        </w:rPr>
        <w:t xml:space="preserve">将 </w:t>
      </w:r>
      <w:r>
        <w:rPr>
          <w:sz w:val="21"/>
        </w:rPr>
        <w:t>kernel</w:t>
      </w:r>
      <w:r>
        <w:rPr>
          <w:spacing w:val="-12"/>
          <w:sz w:val="21"/>
        </w:rPr>
        <w:t xml:space="preserve"> 签名正常的升级包目录下的 </w:t>
      </w:r>
      <w:r>
        <w:rPr>
          <w:rFonts w:hint="eastAsia"/>
          <w:sz w:val="21"/>
          <w:lang w:val="en-US" w:eastAsia="zh-CN"/>
        </w:rPr>
        <w:t>rightsign-kernel</w:t>
      </w:r>
      <w:r>
        <w:rPr>
          <w:sz w:val="21"/>
        </w:rPr>
        <w:t>.zip</w:t>
      </w:r>
      <w:r>
        <w:rPr>
          <w:spacing w:val="-8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13"/>
          <w:sz w:val="21"/>
        </w:rPr>
        <w:t xml:space="preserve"> 盘根目录</w:t>
      </w:r>
      <w:r>
        <w:rPr>
          <w:w w:val="95"/>
        </w:rPr>
        <w:t>upgrade/文件夹下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37" w:after="0" w:line="273" w:lineRule="auto"/>
        <w:ind w:left="120" w:right="2649" w:firstLine="0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458470</wp:posOffset>
            </wp:positionV>
            <wp:extent cx="5331460" cy="1136650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262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0" w:name="3)平台开机进入launcher后通过串口工具检查内核的时间戳"/>
      <w:bookmarkEnd w:id="200"/>
      <w:r>
        <w:rPr>
          <w:spacing w:val="-9"/>
          <w:sz w:val="21"/>
        </w:rPr>
        <w:t xml:space="preserve">平台开机进入 </w:t>
      </w:r>
      <w:r>
        <w:rPr>
          <w:sz w:val="21"/>
        </w:rPr>
        <w:t>launcher</w:t>
      </w:r>
      <w:r>
        <w:rPr>
          <w:spacing w:val="-8"/>
          <w:sz w:val="21"/>
        </w:rPr>
        <w:t xml:space="preserve"> 后通过串口工具检查内核的时间戳</w:t>
      </w:r>
      <w:bookmarkStart w:id="201" w:name="命令: cat /proc/version"/>
      <w:bookmarkEnd w:id="201"/>
      <w:r>
        <w:rPr>
          <w:spacing w:val="-7"/>
          <w:sz w:val="21"/>
        </w:rPr>
        <w:t xml:space="preserve">命令: </w:t>
      </w:r>
      <w:r>
        <w:rPr>
          <w:sz w:val="21"/>
        </w:rPr>
        <w:t>cat</w:t>
      </w:r>
      <w:r>
        <w:rPr>
          <w:spacing w:val="-4"/>
          <w:sz w:val="21"/>
        </w:rPr>
        <w:t xml:space="preserve"> </w:t>
      </w:r>
      <w:r>
        <w:rPr>
          <w:sz w:val="21"/>
        </w:rPr>
        <w:t>/proc/version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0" w:after="0" w:line="240" w:lineRule="auto"/>
        <w:ind w:left="540" w:right="0" w:hanging="420"/>
        <w:jc w:val="left"/>
        <w:rPr>
          <w:sz w:val="21"/>
        </w:rPr>
      </w:pPr>
      <w:bookmarkStart w:id="202" w:name="4)将U盘插到盒子的USB口上"/>
      <w:bookmarkEnd w:id="202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203" w:name="5)盒子可以自动识别到升级包(若upgrade目录下有多个升级包，会出现选项框，"/>
      <w:bookmarkEnd w:id="203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204" w:name="6)机顶盒自动重启，进入升级界面"/>
      <w:bookmarkEnd w:id="204"/>
      <w:r>
        <w:rPr>
          <w:w w:val="95"/>
          <w:sz w:val="21"/>
        </w:rPr>
        <w:t>机顶盒自动重启，进入升级界面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0" w:after="0" w:line="254" w:lineRule="exact"/>
        <w:ind w:left="540" w:right="0" w:hanging="420"/>
        <w:jc w:val="left"/>
        <w:rPr>
          <w:sz w:val="21"/>
        </w:rPr>
      </w:pPr>
      <w:bookmarkStart w:id="205" w:name="7)升级成功后，平台会自动重启进入launcher"/>
      <w:bookmarkEnd w:id="205"/>
      <w:r>
        <w:rPr>
          <w:spacing w:val="-4"/>
          <w:sz w:val="21"/>
        </w:rPr>
        <w:t xml:space="preserve">升级成功后，平台会自动重启进入 </w:t>
      </w:r>
      <w:r>
        <w:rPr>
          <w:sz w:val="21"/>
        </w:rPr>
        <w:t>launcher</w:t>
      </w:r>
    </w:p>
    <w:p>
      <w:pPr>
        <w:pStyle w:val="12"/>
        <w:numPr>
          <w:ilvl w:val="0"/>
          <w:numId w:val="16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206" w:name="8)检查当前的内核时间戳"/>
      <w:bookmarkEnd w:id="206"/>
      <w:r>
        <w:rPr>
          <w:w w:val="95"/>
          <w:sz w:val="21"/>
        </w:rPr>
        <w:t>检查当前的内核时间戳</w:t>
      </w:r>
      <w:r>
        <w:rPr>
          <w:rFonts w:hint="eastAsia"/>
          <w:w w:val="95"/>
          <w:sz w:val="21"/>
          <w:lang w:val="en-US" w:eastAsia="zh-CN"/>
        </w:rPr>
        <w:t xml:space="preserve"> </w:t>
      </w:r>
      <w:r>
        <w:rPr>
          <w:sz w:val="21"/>
        </w:rPr>
        <w:t>cat</w:t>
      </w:r>
      <w:r>
        <w:rPr>
          <w:spacing w:val="-4"/>
          <w:sz w:val="21"/>
        </w:rPr>
        <w:t xml:space="preserve"> </w:t>
      </w:r>
      <w:r>
        <w:rPr>
          <w:sz w:val="21"/>
        </w:rPr>
        <w:t>/proc/version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486"/>
        </w:tabs>
        <w:spacing w:before="0" w:after="0" w:line="240" w:lineRule="auto"/>
        <w:ind w:left="1485" w:right="0" w:hanging="737"/>
        <w:jc w:val="left"/>
        <w:rPr>
          <w:sz w:val="21"/>
        </w:rPr>
      </w:pPr>
      <w:bookmarkStart w:id="207" w:name="2.12.2 期望结果"/>
      <w:bookmarkEnd w:id="207"/>
      <w:bookmarkStart w:id="208" w:name="2.12.2 期望结果"/>
      <w:bookmarkEnd w:id="208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209" w:name="上述步骤7操作完毕后，内核时间戳与步骤2的时间戳有变化，即可说明版本升级成功"/>
      <w:bookmarkEnd w:id="209"/>
      <w:r>
        <w:t>上述步骤 7 操作完毕后，内核时间戳与步骤 2 的时间戳有变化，即可说明版本升级成功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8"/>
        </w:rPr>
      </w:pPr>
    </w:p>
    <w:p>
      <w:pPr>
        <w:pStyle w:val="3"/>
        <w:numPr>
          <w:ilvl w:val="1"/>
          <w:numId w:val="4"/>
        </w:numPr>
        <w:tabs>
          <w:tab w:val="left" w:pos="1100"/>
        </w:tabs>
        <w:spacing w:before="0" w:after="0" w:line="240" w:lineRule="auto"/>
        <w:ind w:left="1099" w:right="0" w:hanging="699"/>
        <w:jc w:val="left"/>
      </w:pPr>
      <w:bookmarkStart w:id="210" w:name="_bookmark19"/>
      <w:bookmarkEnd w:id="210"/>
      <w:bookmarkStart w:id="211" w:name="2.13内核无签名升级"/>
      <w:bookmarkEnd w:id="211"/>
      <w:r>
        <w:rPr>
          <w:spacing w:val="-3"/>
        </w:rPr>
        <w:t>内核无签名升级</w:t>
      </w:r>
    </w:p>
    <w:p>
      <w:pPr>
        <w:pStyle w:val="12"/>
        <w:numPr>
          <w:ilvl w:val="2"/>
          <w:numId w:val="4"/>
        </w:numPr>
        <w:tabs>
          <w:tab w:val="left" w:pos="1486"/>
        </w:tabs>
        <w:spacing w:before="159" w:after="0" w:line="240" w:lineRule="auto"/>
        <w:ind w:left="1485" w:right="0" w:hanging="737"/>
        <w:jc w:val="left"/>
        <w:rPr>
          <w:sz w:val="21"/>
        </w:rPr>
      </w:pPr>
      <w:bookmarkStart w:id="212" w:name="2.13.1 验证方法"/>
      <w:bookmarkEnd w:id="212"/>
      <w:bookmarkStart w:id="213" w:name="2.13.1 验证方法"/>
      <w:bookmarkEnd w:id="213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spacing w:before="1"/>
        <w:ind w:left="120"/>
      </w:pPr>
      <w:bookmarkStart w:id="214" w:name="测试步骤如下："/>
      <w:bookmarkEnd w:id="214"/>
      <w:r>
        <w:rPr>
          <w:w w:val="95"/>
        </w:rPr>
        <w:t>测试步骤如下：</w:t>
      </w:r>
    </w:p>
    <w:p>
      <w:pPr>
        <w:pStyle w:val="12"/>
        <w:numPr>
          <w:ilvl w:val="0"/>
          <w:numId w:val="17"/>
        </w:numPr>
        <w:tabs>
          <w:tab w:val="left" w:pos="539"/>
          <w:tab w:val="left" w:pos="540"/>
        </w:tabs>
        <w:spacing w:before="37" w:after="0" w:line="273" w:lineRule="auto"/>
        <w:ind w:left="544" w:right="1050" w:hanging="424"/>
        <w:jc w:val="left"/>
        <w:rPr>
          <w:sz w:val="21"/>
        </w:rPr>
      </w:pPr>
      <w:bookmarkStart w:id="215" w:name="1)平台已升级到封样版本(参考S905L3 Android 9.0 中国电信集采"/>
      <w:bookmarkEnd w:id="215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7"/>
        </w:numPr>
        <w:tabs>
          <w:tab w:val="left" w:pos="539"/>
          <w:tab w:val="left" w:pos="540"/>
        </w:tabs>
        <w:spacing w:before="7" w:after="0" w:line="273" w:lineRule="auto"/>
        <w:ind w:left="544" w:right="194" w:hanging="424"/>
        <w:jc w:val="left"/>
        <w:rPr>
          <w:sz w:val="21"/>
        </w:rPr>
      </w:pPr>
      <w:bookmarkStart w:id="216" w:name="2)将kernel无签名的升级包目录下的update.zip(参考S905L3 "/>
      <w:bookmarkEnd w:id="216"/>
      <w:r>
        <w:rPr>
          <w:spacing w:val="-28"/>
          <w:sz w:val="21"/>
        </w:rPr>
        <w:t xml:space="preserve">将 </w:t>
      </w:r>
      <w:r>
        <w:rPr>
          <w:sz w:val="21"/>
        </w:rPr>
        <w:t>kernel</w:t>
      </w:r>
      <w:r>
        <w:rPr>
          <w:spacing w:val="-12"/>
          <w:sz w:val="21"/>
        </w:rPr>
        <w:t xml:space="preserve"> 无签名的升级包目录下的 </w:t>
      </w:r>
      <w:r>
        <w:rPr>
          <w:rFonts w:hint="eastAsia"/>
          <w:sz w:val="21"/>
          <w:lang w:val="en-US" w:eastAsia="zh-CN"/>
        </w:rPr>
        <w:t>nosign-kernel</w:t>
      </w:r>
      <w:r>
        <w:rPr>
          <w:sz w:val="21"/>
        </w:rPr>
        <w:t>.zip</w:t>
      </w:r>
      <w:r>
        <w:rPr>
          <w:spacing w:val="-8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13"/>
          <w:sz w:val="21"/>
        </w:rPr>
        <w:t xml:space="preserve"> 盘根目录</w:t>
      </w:r>
    </w:p>
    <w:p>
      <w:pPr>
        <w:pStyle w:val="4"/>
        <w:spacing w:before="7"/>
        <w:ind w:left="544"/>
      </w:pPr>
      <w:r>
        <w:rPr>
          <w:w w:val="95"/>
        </w:rPr>
        <w:t>upgrade/文件夹下</w:t>
      </w:r>
    </w:p>
    <w:p>
      <w:pPr>
        <w:pStyle w:val="12"/>
        <w:numPr>
          <w:ilvl w:val="0"/>
          <w:numId w:val="17"/>
        </w:numPr>
        <w:tabs>
          <w:tab w:val="left" w:pos="539"/>
          <w:tab w:val="left" w:pos="540"/>
        </w:tabs>
        <w:spacing w:before="37" w:after="0" w:line="240" w:lineRule="auto"/>
        <w:ind w:left="540" w:right="0" w:hanging="420"/>
        <w:jc w:val="left"/>
        <w:rPr>
          <w:sz w:val="21"/>
        </w:rPr>
      </w:pPr>
      <w:bookmarkStart w:id="217" w:name="3)将U盘插到盒子的USB口上"/>
      <w:bookmarkEnd w:id="217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7"/>
        </w:numPr>
        <w:tabs>
          <w:tab w:val="left" w:pos="539"/>
          <w:tab w:val="left" w:pos="540"/>
        </w:tabs>
        <w:spacing w:before="37" w:after="0" w:line="273" w:lineRule="auto"/>
        <w:ind w:left="544" w:right="131" w:hanging="424"/>
        <w:jc w:val="left"/>
        <w:rPr>
          <w:sz w:val="21"/>
        </w:rPr>
      </w:pPr>
      <w:bookmarkStart w:id="218" w:name="4)盒子可以自动识别到升级包(若upgrade目录下有多个升级包，会出现选项框，"/>
      <w:bookmarkEnd w:id="218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7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219" w:name="5)机顶盒自动重启，进入升级界面"/>
      <w:bookmarkEnd w:id="219"/>
      <w:r>
        <w:rPr>
          <w:w w:val="95"/>
          <w:sz w:val="21"/>
        </w:rPr>
        <w:t>机顶盒自动重启，进入升级界面</w:t>
      </w:r>
    </w:p>
    <w:p>
      <w:pPr>
        <w:pStyle w:val="4"/>
        <w:spacing w:before="8"/>
        <w:rPr>
          <w:sz w:val="26"/>
        </w:rPr>
      </w:pPr>
    </w:p>
    <w:p>
      <w:pPr>
        <w:pStyle w:val="12"/>
        <w:numPr>
          <w:ilvl w:val="2"/>
          <w:numId w:val="4"/>
        </w:numPr>
        <w:tabs>
          <w:tab w:val="left" w:pos="1486"/>
        </w:tabs>
        <w:spacing w:before="0" w:after="0" w:line="240" w:lineRule="auto"/>
        <w:ind w:left="1485" w:right="0" w:hanging="737"/>
        <w:jc w:val="left"/>
        <w:rPr>
          <w:sz w:val="21"/>
        </w:rPr>
      </w:pPr>
      <w:bookmarkStart w:id="220" w:name="2.13.2 期望结果"/>
      <w:bookmarkEnd w:id="220"/>
      <w:bookmarkStart w:id="221" w:name="2.13.2 期望结果"/>
      <w:bookmarkEnd w:id="221"/>
      <w:r>
        <w:rPr>
          <w:w w:val="95"/>
          <w:sz w:val="21"/>
        </w:rPr>
        <w:t>期望结果</w:t>
      </w:r>
    </w:p>
    <w:p>
      <w:pPr>
        <w:pStyle w:val="4"/>
        <w:spacing w:before="8"/>
        <w:rPr>
          <w:sz w:val="26"/>
        </w:rPr>
      </w:pPr>
    </w:p>
    <w:p>
      <w:pPr>
        <w:pStyle w:val="4"/>
        <w:spacing w:before="35"/>
        <w:ind w:left="120"/>
        <w:rPr>
          <w:rFonts w:hint="eastAsia" w:eastAsia="宋体"/>
          <w:lang w:val="en-US" w:eastAsia="zh-CN"/>
        </w:rPr>
      </w:pPr>
      <w:bookmarkStart w:id="222" w:name="上述步骤4操作完毕后，机顶盒会检查到kernel无签名而升级失败，提示校验失败"/>
      <w:bookmarkEnd w:id="222"/>
      <w:r>
        <w:t>上述步骤 4 操作完毕后，机顶盒会检查到 kernel 无签名而升级失败，提示</w:t>
      </w:r>
      <w:r>
        <w:rPr>
          <w:rFonts w:hint="eastAsia"/>
          <w:lang w:val="en-US" w:eastAsia="zh-CN"/>
        </w:rPr>
        <w:t>出错了;点击Reboot system now 重启正常进入机顶盒。</w:t>
      </w:r>
    </w:p>
    <w:p>
      <w:pPr>
        <w:pStyle w:val="4"/>
        <w:ind w:left="120"/>
        <w:rPr>
          <w:rFonts w:hint="default" w:eastAsia="宋体"/>
          <w:lang w:val="en-US" w:eastAsia="zh-CN"/>
        </w:rPr>
      </w:pPr>
    </w:p>
    <w:p>
      <w:pPr>
        <w:pStyle w:val="4"/>
        <w:ind w:left="120"/>
      </w:pPr>
      <w:r>
        <w:drawing>
          <wp:inline distT="0" distB="0" distL="114300" distR="114300">
            <wp:extent cx="5426710" cy="3057525"/>
            <wp:effectExtent l="0" t="0" r="2540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7"/>
        </w:rPr>
      </w:pPr>
    </w:p>
    <w:p>
      <w:pPr>
        <w:pStyle w:val="3"/>
        <w:numPr>
          <w:ilvl w:val="1"/>
          <w:numId w:val="4"/>
        </w:numPr>
        <w:tabs>
          <w:tab w:val="left" w:pos="1100"/>
        </w:tabs>
        <w:spacing w:before="0" w:after="0" w:line="240" w:lineRule="auto"/>
        <w:ind w:left="1099" w:right="0" w:hanging="699"/>
        <w:jc w:val="left"/>
      </w:pPr>
      <w:bookmarkStart w:id="223" w:name="2.14内核签名错误异常测试"/>
      <w:bookmarkEnd w:id="223"/>
      <w:bookmarkStart w:id="224" w:name="_bookmark20"/>
      <w:bookmarkEnd w:id="224"/>
      <w:r>
        <w:rPr>
          <w:spacing w:val="-3"/>
        </w:rPr>
        <w:t>内核签名错误异常测试</w:t>
      </w:r>
    </w:p>
    <w:p>
      <w:pPr>
        <w:pStyle w:val="12"/>
        <w:numPr>
          <w:ilvl w:val="2"/>
          <w:numId w:val="4"/>
        </w:numPr>
        <w:tabs>
          <w:tab w:val="left" w:pos="1486"/>
        </w:tabs>
        <w:spacing w:before="159" w:after="0" w:line="240" w:lineRule="auto"/>
        <w:ind w:left="1485" w:right="0" w:hanging="737"/>
        <w:jc w:val="left"/>
        <w:rPr>
          <w:sz w:val="21"/>
        </w:rPr>
      </w:pPr>
      <w:bookmarkStart w:id="225" w:name="2.14.1 验证方法"/>
      <w:bookmarkEnd w:id="225"/>
      <w:bookmarkStart w:id="226" w:name="2.14.1 验证方法"/>
      <w:bookmarkEnd w:id="226"/>
      <w:r>
        <w:rPr>
          <w:w w:val="95"/>
          <w:sz w:val="21"/>
        </w:rPr>
        <w:t>验证方法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120"/>
      </w:pPr>
      <w:bookmarkStart w:id="227" w:name="测试步骤如下："/>
      <w:bookmarkEnd w:id="227"/>
      <w:r>
        <w:rPr>
          <w:w w:val="95"/>
        </w:rPr>
        <w:t>测试步骤如下：</w:t>
      </w:r>
    </w:p>
    <w:p>
      <w:pPr>
        <w:pStyle w:val="12"/>
        <w:numPr>
          <w:ilvl w:val="0"/>
          <w:numId w:val="18"/>
        </w:numPr>
        <w:tabs>
          <w:tab w:val="left" w:pos="539"/>
          <w:tab w:val="left" w:pos="540"/>
        </w:tabs>
        <w:spacing w:before="36" w:after="0" w:line="273" w:lineRule="auto"/>
        <w:ind w:left="544" w:right="1050" w:hanging="424"/>
        <w:jc w:val="left"/>
        <w:rPr>
          <w:sz w:val="21"/>
        </w:rPr>
      </w:pPr>
      <w:bookmarkStart w:id="228" w:name="1)平台已升级到封样版本(参考S905L3 Android 9.0 中国电信集采"/>
      <w:bookmarkEnd w:id="228"/>
      <w:r>
        <w:rPr>
          <w:sz w:val="21"/>
        </w:rPr>
        <w:t>平台已升级到封样版本</w:t>
      </w:r>
    </w:p>
    <w:p>
      <w:pPr>
        <w:pStyle w:val="12"/>
        <w:numPr>
          <w:ilvl w:val="0"/>
          <w:numId w:val="18"/>
        </w:numPr>
        <w:tabs>
          <w:tab w:val="left" w:pos="539"/>
          <w:tab w:val="left" w:pos="540"/>
        </w:tabs>
        <w:spacing w:before="7" w:after="0" w:line="273" w:lineRule="auto"/>
        <w:ind w:left="544" w:right="182" w:hanging="424"/>
        <w:jc w:val="left"/>
        <w:rPr>
          <w:sz w:val="21"/>
        </w:rPr>
      </w:pPr>
      <w:bookmarkStart w:id="229" w:name="2)将kernel签名异常的升级包目录下的update.zip(参考S905L3"/>
      <w:bookmarkEnd w:id="229"/>
      <w:r>
        <w:rPr>
          <w:spacing w:val="-28"/>
          <w:sz w:val="21"/>
        </w:rPr>
        <w:t xml:space="preserve">将 </w:t>
      </w:r>
      <w:r>
        <w:rPr>
          <w:sz w:val="21"/>
        </w:rPr>
        <w:t>kernel</w:t>
      </w:r>
      <w:r>
        <w:rPr>
          <w:spacing w:val="-12"/>
          <w:sz w:val="21"/>
        </w:rPr>
        <w:t xml:space="preserve"> 签名异常的升级包目录下的 </w:t>
      </w:r>
      <w:r>
        <w:rPr>
          <w:rFonts w:hint="eastAsia"/>
          <w:spacing w:val="-12"/>
          <w:sz w:val="21"/>
          <w:lang w:val="en-US" w:eastAsia="zh-CN"/>
        </w:rPr>
        <w:t>err</w:t>
      </w:r>
      <w:r>
        <w:rPr>
          <w:rFonts w:hint="eastAsia"/>
          <w:sz w:val="21"/>
          <w:lang w:val="en-US" w:eastAsia="zh-CN"/>
        </w:rPr>
        <w:t>sign-kernel</w:t>
      </w:r>
      <w:r>
        <w:rPr>
          <w:sz w:val="21"/>
        </w:rPr>
        <w:t>.zip</w:t>
      </w:r>
      <w:r>
        <w:rPr>
          <w:spacing w:val="-8"/>
          <w:sz w:val="21"/>
        </w:rPr>
        <w:t xml:space="preserve">升级包拷贝至 </w:t>
      </w:r>
      <w:r>
        <w:rPr>
          <w:sz w:val="21"/>
        </w:rPr>
        <w:t>U</w:t>
      </w:r>
      <w:r>
        <w:rPr>
          <w:spacing w:val="-13"/>
          <w:sz w:val="21"/>
        </w:rPr>
        <w:t xml:space="preserve"> 盘根目录</w:t>
      </w:r>
    </w:p>
    <w:p>
      <w:pPr>
        <w:pStyle w:val="4"/>
        <w:spacing w:before="7"/>
        <w:ind w:left="544"/>
      </w:pPr>
      <w:r>
        <w:rPr>
          <w:w w:val="95"/>
        </w:rPr>
        <w:t>upgrade/文件夹下</w:t>
      </w:r>
    </w:p>
    <w:p>
      <w:pPr>
        <w:pStyle w:val="12"/>
        <w:numPr>
          <w:ilvl w:val="0"/>
          <w:numId w:val="18"/>
        </w:numPr>
        <w:tabs>
          <w:tab w:val="left" w:pos="539"/>
          <w:tab w:val="left" w:pos="540"/>
        </w:tabs>
        <w:spacing w:before="36" w:after="0" w:line="240" w:lineRule="auto"/>
        <w:ind w:left="540" w:right="0" w:hanging="420"/>
        <w:jc w:val="left"/>
        <w:rPr>
          <w:sz w:val="21"/>
        </w:rPr>
      </w:pPr>
      <w:bookmarkStart w:id="230" w:name="3)将U盘插到盒子的USB口上"/>
      <w:bookmarkEnd w:id="230"/>
      <w:r>
        <w:rPr>
          <w:spacing w:val="-28"/>
          <w:sz w:val="21"/>
        </w:rPr>
        <w:t xml:space="preserve">将 </w:t>
      </w:r>
      <w:r>
        <w:rPr>
          <w:sz w:val="21"/>
        </w:rPr>
        <w:t>U</w:t>
      </w:r>
      <w:r>
        <w:rPr>
          <w:spacing w:val="-15"/>
          <w:sz w:val="21"/>
        </w:rPr>
        <w:t xml:space="preserve"> 盘插到盒子的 </w:t>
      </w:r>
      <w:r>
        <w:rPr>
          <w:sz w:val="21"/>
        </w:rPr>
        <w:t>USB</w:t>
      </w:r>
      <w:r>
        <w:rPr>
          <w:spacing w:val="-20"/>
          <w:sz w:val="21"/>
        </w:rPr>
        <w:t xml:space="preserve"> 口上</w:t>
      </w:r>
    </w:p>
    <w:p>
      <w:pPr>
        <w:pStyle w:val="12"/>
        <w:numPr>
          <w:ilvl w:val="0"/>
          <w:numId w:val="18"/>
        </w:numPr>
        <w:tabs>
          <w:tab w:val="left" w:pos="539"/>
          <w:tab w:val="left" w:pos="540"/>
        </w:tabs>
        <w:spacing w:before="36" w:after="0" w:line="273" w:lineRule="auto"/>
        <w:ind w:left="544" w:right="131" w:hanging="424"/>
        <w:jc w:val="left"/>
        <w:rPr>
          <w:sz w:val="21"/>
        </w:rPr>
      </w:pPr>
      <w:bookmarkStart w:id="231" w:name="4)盒子可以自动识别到升级包(若upgrade目录下有多个升级包，会出现选项框，"/>
      <w:bookmarkEnd w:id="231"/>
      <w:r>
        <w:rPr>
          <w:spacing w:val="-5"/>
          <w:sz w:val="21"/>
        </w:rPr>
        <w:t xml:space="preserve">盒子可以自动识别到升级包(若 </w:t>
      </w:r>
      <w:r>
        <w:rPr>
          <w:sz w:val="21"/>
        </w:rPr>
        <w:t>upgrade</w:t>
      </w:r>
      <w:r>
        <w:rPr>
          <w:spacing w:val="-8"/>
          <w:sz w:val="21"/>
        </w:rPr>
        <w:t xml:space="preserve"> 目录下有多个升级包，会出现选项框，选择对</w:t>
      </w:r>
      <w:r>
        <w:rPr>
          <w:spacing w:val="-8"/>
          <w:w w:val="95"/>
          <w:sz w:val="21"/>
        </w:rPr>
        <w:t>应的升级包升级即可)</w:t>
      </w:r>
    </w:p>
    <w:p>
      <w:pPr>
        <w:pStyle w:val="12"/>
        <w:numPr>
          <w:ilvl w:val="0"/>
          <w:numId w:val="18"/>
        </w:numPr>
        <w:tabs>
          <w:tab w:val="left" w:pos="539"/>
          <w:tab w:val="left" w:pos="540"/>
        </w:tabs>
        <w:spacing w:before="7" w:after="0" w:line="240" w:lineRule="auto"/>
        <w:ind w:left="540" w:right="0" w:hanging="420"/>
        <w:jc w:val="left"/>
        <w:rPr>
          <w:sz w:val="21"/>
        </w:rPr>
      </w:pPr>
      <w:bookmarkStart w:id="232" w:name="5)机顶盒自动重启，进入升级界面"/>
      <w:bookmarkEnd w:id="232"/>
      <w:r>
        <w:rPr>
          <w:w w:val="95"/>
          <w:sz w:val="21"/>
        </w:rPr>
        <w:t>机顶盒自动重启，进入升级界面</w:t>
      </w:r>
    </w:p>
    <w:p>
      <w:pPr>
        <w:pStyle w:val="4"/>
        <w:spacing w:before="8"/>
        <w:rPr>
          <w:sz w:val="26"/>
        </w:rPr>
      </w:pPr>
    </w:p>
    <w:p>
      <w:pPr>
        <w:pStyle w:val="4"/>
        <w:ind w:left="540"/>
      </w:pPr>
      <w:bookmarkStart w:id="233" w:name="2.13.2 期望结果"/>
      <w:bookmarkEnd w:id="233"/>
      <w:r>
        <w:t>2.13.2 期望结果</w:t>
      </w:r>
    </w:p>
    <w:p>
      <w:pPr>
        <w:spacing w:after="0"/>
        <w:sectPr>
          <w:pgSz w:w="11910" w:h="16840"/>
          <w:pgMar w:top="1500" w:right="1680" w:bottom="1160" w:left="1680" w:header="833" w:footer="970" w:gutter="0"/>
          <w:cols w:space="720" w:num="1"/>
        </w:sectPr>
      </w:pPr>
    </w:p>
    <w:p>
      <w:pPr>
        <w:pStyle w:val="4"/>
        <w:spacing w:before="7"/>
        <w:rPr>
          <w:sz w:val="19"/>
        </w:rPr>
      </w:pPr>
    </w:p>
    <w:p>
      <w:pPr>
        <w:pStyle w:val="4"/>
        <w:spacing w:before="35"/>
        <w:ind w:left="120"/>
        <w:rPr>
          <w:rFonts w:hint="eastAsia" w:eastAsia="宋体"/>
          <w:lang w:val="en-US" w:eastAsia="zh-CN"/>
        </w:rPr>
      </w:pPr>
      <w:bookmarkStart w:id="234" w:name="上述步骤4操作完毕后，机顶盒会检查到kernel签名错误而升级失败，提示校验失败"/>
      <w:bookmarkEnd w:id="234"/>
      <w:r>
        <w:t>上述步骤 4 操作完毕后，机顶盒会检查到 kernel 签名错误而升级失败，提示</w:t>
      </w:r>
      <w:r>
        <w:rPr>
          <w:rFonts w:hint="eastAsia"/>
          <w:lang w:val="en-US" w:eastAsia="zh-CN"/>
        </w:rPr>
        <w:t>出错。点击Reboot system now 重启正常进入机顶盒。</w:t>
      </w:r>
    </w:p>
    <w:p>
      <w:pPr>
        <w:pStyle w:val="4"/>
        <w:spacing w:before="35"/>
        <w:ind w:left="120"/>
      </w:pPr>
      <w:r>
        <w:drawing>
          <wp:inline distT="0" distB="0" distL="114300" distR="114300">
            <wp:extent cx="5426710" cy="3057525"/>
            <wp:effectExtent l="0" t="0" r="254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00" w:right="1680" w:bottom="1160" w:left="1680" w:header="833" w:footer="9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498.5pt;margin-top:782.35pt;height:11pt;width:8.6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493.95pt;margin-top:782.35pt;height:11pt;width:13.1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89pt;margin-top:59.7pt;height:13.9pt;width:38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8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8"/>
                  </w:rPr>
                </w:pPr>
                <w:r>
                  <w:rPr>
                    <w:rFonts w:hint="eastAsia" w:ascii="微软雅黑" w:eastAsia="微软雅黑"/>
                    <w:sz w:val="18"/>
                  </w:rPr>
                  <w:t>内部文件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">
    <w:nsid w:val="B5E306ED"/>
    <w:multiLevelType w:val="multilevel"/>
    <w:tmpl w:val="B5E306ED"/>
    <w:lvl w:ilvl="0" w:tentative="0">
      <w:start w:val="11"/>
      <w:numFmt w:val="decimal"/>
      <w:lvlText w:val="%1）"/>
      <w:lvlJc w:val="left"/>
      <w:pPr>
        <w:ind w:left="960" w:hanging="420"/>
        <w:jc w:val="left"/>
      </w:pPr>
      <w:rPr>
        <w:rFonts w:hint="default" w:ascii="宋体" w:hAnsi="宋体" w:eastAsia="宋体" w:cs="宋体"/>
        <w:spacing w:val="-2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738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17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295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074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5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631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410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88" w:hanging="420"/>
      </w:pPr>
      <w:rPr>
        <w:rFonts w:hint="default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540" w:hanging="420"/>
        <w:jc w:val="left"/>
      </w:pPr>
      <w:rPr>
        <w:rFonts w:hint="default"/>
        <w:spacing w:val="0"/>
        <w:w w:val="99"/>
      </w:rPr>
    </w:lvl>
    <w:lvl w:ilvl="1" w:tentative="0">
      <w:start w:val="1"/>
      <w:numFmt w:val="decimal"/>
      <w:lvlText w:val="%1.%2"/>
      <w:lvlJc w:val="left"/>
      <w:pPr>
        <w:ind w:left="960" w:hanging="560"/>
        <w:jc w:val="left"/>
      </w:pPr>
      <w:rPr>
        <w:rFonts w:hint="default" w:ascii="宋体" w:hAnsi="宋体" w:eastAsia="宋体" w:cs="宋体"/>
        <w:spacing w:val="-2"/>
        <w:w w:val="10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ind w:left="120" w:hanging="632"/>
        <w:jc w:val="left"/>
      </w:pPr>
      <w:rPr>
        <w:rFonts w:hint="default" w:ascii="宋体" w:hAnsi="宋体" w:eastAsia="宋体" w:cs="宋体"/>
        <w:spacing w:val="-2"/>
        <w:w w:val="99"/>
        <w:sz w:val="21"/>
        <w:szCs w:val="21"/>
      </w:rPr>
    </w:lvl>
    <w:lvl w:ilvl="3" w:tentative="0">
      <w:start w:val="0"/>
      <w:numFmt w:val="bullet"/>
      <w:lvlText w:val="•"/>
      <w:lvlJc w:val="left"/>
      <w:pPr>
        <w:ind w:left="1380" w:hanging="63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1480" w:hanging="63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2657" w:hanging="63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3835" w:hanging="63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013" w:hanging="63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190" w:hanging="632"/>
      </w:pPr>
      <w:rPr>
        <w:rFonts w:hint="default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840" w:hanging="300"/>
        <w:jc w:val="left"/>
      </w:pPr>
      <w:rPr>
        <w:rFonts w:hint="default" w:ascii="宋体" w:hAnsi="宋体" w:eastAsia="宋体" w:cs="宋体"/>
        <w:spacing w:val="0"/>
        <w:w w:val="99"/>
        <w:sz w:val="20"/>
        <w:szCs w:val="20"/>
      </w:rPr>
    </w:lvl>
    <w:lvl w:ilvl="1" w:tentative="0">
      <w:start w:val="1"/>
      <w:numFmt w:val="decimal"/>
      <w:lvlText w:val="%1.%2"/>
      <w:lvlJc w:val="left"/>
      <w:pPr>
        <w:ind w:left="1360" w:hanging="401"/>
        <w:jc w:val="left"/>
      </w:pPr>
      <w:rPr>
        <w:rFonts w:hint="default" w:ascii="宋体" w:hAnsi="宋体" w:eastAsia="宋体" w:cs="宋体"/>
        <w:spacing w:val="0"/>
        <w:w w:val="99"/>
        <w:sz w:val="20"/>
        <w:szCs w:val="20"/>
      </w:rPr>
    </w:lvl>
    <w:lvl w:ilvl="2" w:tentative="0">
      <w:start w:val="0"/>
      <w:numFmt w:val="bullet"/>
      <w:lvlText w:val="•"/>
      <w:lvlJc w:val="left"/>
      <w:pPr>
        <w:ind w:left="2158" w:hanging="4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56" w:hanging="4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55" w:hanging="4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53" w:hanging="4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52" w:hanging="4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50" w:hanging="4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9" w:hanging="401"/>
      </w:pPr>
      <w:rPr>
        <w:rFonts w:hint="default"/>
      </w:rPr>
    </w:lvl>
  </w:abstractNum>
  <w:abstractNum w:abstractNumId="5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6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7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8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40" w:hanging="300"/>
        <w:jc w:val="left"/>
      </w:pPr>
      <w:rPr>
        <w:rFonts w:hint="default" w:ascii="宋体" w:hAnsi="宋体" w:eastAsia="宋体" w:cs="宋体"/>
        <w:spacing w:val="0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610" w:hanging="30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81" w:hanging="30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151" w:hanging="30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22" w:hanging="30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693" w:hanging="30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63" w:hanging="30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234" w:hanging="30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04" w:hanging="300"/>
      </w:pPr>
      <w:rPr>
        <w:rFonts w:hint="default"/>
      </w:rPr>
    </w:lvl>
  </w:abstractNum>
  <w:abstractNum w:abstractNumId="9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0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5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6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7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8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9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0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21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4" w:hanging="420"/>
      </w:pPr>
      <w:rPr>
        <w:rFonts w:hint="default"/>
      </w:rPr>
    </w:lvl>
  </w:abstractNum>
  <w:abstractNum w:abstractNumId="11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2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540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5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6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7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8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9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0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21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4" w:hanging="420"/>
      </w:pPr>
      <w:rPr>
        <w:rFonts w:hint="default"/>
      </w:rPr>
    </w:lvl>
  </w:abstractNum>
  <w:abstractNum w:abstractNumId="13">
    <w:nsid w:val="2A8F537B"/>
    <w:multiLevelType w:val="multilevel"/>
    <w:tmpl w:val="2A8F537B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4">
    <w:nsid w:val="4D4DC07F"/>
    <w:multiLevelType w:val="multilevel"/>
    <w:tmpl w:val="4D4DC07F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540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6">
    <w:nsid w:val="5A241D34"/>
    <w:multiLevelType w:val="multilevel"/>
    <w:tmpl w:val="5A241D34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4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4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4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4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4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4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4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44" w:hanging="420"/>
      </w:pPr>
      <w:rPr>
        <w:rFonts w:hint="default"/>
      </w:rPr>
    </w:lvl>
  </w:abstractNum>
  <w:abstractNum w:abstractNumId="17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544" w:hanging="420"/>
        <w:jc w:val="left"/>
      </w:pPr>
      <w:rPr>
        <w:rFonts w:hint="default" w:ascii="宋体" w:hAnsi="宋体" w:eastAsia="宋体" w:cs="宋体"/>
        <w:spacing w:val="0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1350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61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71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82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9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03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214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4" w:hanging="42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2"/>
  </w:num>
  <w:num w:numId="5">
    <w:abstractNumId w:val="1"/>
  </w:num>
  <w:num w:numId="6">
    <w:abstractNumId w:val="10"/>
  </w:num>
  <w:num w:numId="7">
    <w:abstractNumId w:val="12"/>
  </w:num>
  <w:num w:numId="8">
    <w:abstractNumId w:val="17"/>
  </w:num>
  <w:num w:numId="9">
    <w:abstractNumId w:val="9"/>
  </w:num>
  <w:num w:numId="10">
    <w:abstractNumId w:val="0"/>
  </w:num>
  <w:num w:numId="11">
    <w:abstractNumId w:val="13"/>
  </w:num>
  <w:num w:numId="12">
    <w:abstractNumId w:val="16"/>
  </w:num>
  <w:num w:numId="13">
    <w:abstractNumId w:val="3"/>
  </w:num>
  <w:num w:numId="14">
    <w:abstractNumId w:val="14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mQ4OWIwYWJmMjMxNDI3MjEwMjkxYzQ4ZDAyNzdmMTMifQ=="/>
  </w:docVars>
  <w:rsids>
    <w:rsidRoot w:val="00000000"/>
    <w:rsid w:val="00881328"/>
    <w:rsid w:val="01E41FE8"/>
    <w:rsid w:val="02643853"/>
    <w:rsid w:val="03770A73"/>
    <w:rsid w:val="053733E3"/>
    <w:rsid w:val="05816FE5"/>
    <w:rsid w:val="05C1700E"/>
    <w:rsid w:val="069F300E"/>
    <w:rsid w:val="07716AF9"/>
    <w:rsid w:val="082D03E3"/>
    <w:rsid w:val="097A2DB8"/>
    <w:rsid w:val="0A5E65FD"/>
    <w:rsid w:val="0B2000C4"/>
    <w:rsid w:val="0B222247"/>
    <w:rsid w:val="0B304DED"/>
    <w:rsid w:val="0BAB0583"/>
    <w:rsid w:val="0CCD48BE"/>
    <w:rsid w:val="0DCD1019"/>
    <w:rsid w:val="0E075025"/>
    <w:rsid w:val="0F696B20"/>
    <w:rsid w:val="0FB918C5"/>
    <w:rsid w:val="101E1C9D"/>
    <w:rsid w:val="11576DC2"/>
    <w:rsid w:val="14787805"/>
    <w:rsid w:val="15415E49"/>
    <w:rsid w:val="1663076D"/>
    <w:rsid w:val="167F30CD"/>
    <w:rsid w:val="16ED2D5E"/>
    <w:rsid w:val="17B429B6"/>
    <w:rsid w:val="1846612A"/>
    <w:rsid w:val="18842C1C"/>
    <w:rsid w:val="1A7145A6"/>
    <w:rsid w:val="1A7867B1"/>
    <w:rsid w:val="1AD066C4"/>
    <w:rsid w:val="1AD12626"/>
    <w:rsid w:val="1B4346C9"/>
    <w:rsid w:val="1C5F3784"/>
    <w:rsid w:val="1CBA6C0D"/>
    <w:rsid w:val="1E0D7210"/>
    <w:rsid w:val="1E575FAA"/>
    <w:rsid w:val="1E990AA4"/>
    <w:rsid w:val="202F16C0"/>
    <w:rsid w:val="20570D49"/>
    <w:rsid w:val="20BA760B"/>
    <w:rsid w:val="21FC56E5"/>
    <w:rsid w:val="24456840"/>
    <w:rsid w:val="245B1EFD"/>
    <w:rsid w:val="246456B0"/>
    <w:rsid w:val="24F22807"/>
    <w:rsid w:val="26EC06C7"/>
    <w:rsid w:val="28244AA9"/>
    <w:rsid w:val="2D8B67EB"/>
    <w:rsid w:val="2E1221AC"/>
    <w:rsid w:val="2E4017B9"/>
    <w:rsid w:val="2E6A6572"/>
    <w:rsid w:val="2ED16709"/>
    <w:rsid w:val="2F177EEF"/>
    <w:rsid w:val="2F4F7689"/>
    <w:rsid w:val="30155FE8"/>
    <w:rsid w:val="306B77AA"/>
    <w:rsid w:val="30901D07"/>
    <w:rsid w:val="31C07763"/>
    <w:rsid w:val="321A13A3"/>
    <w:rsid w:val="3221751C"/>
    <w:rsid w:val="32A221C5"/>
    <w:rsid w:val="33E65B1A"/>
    <w:rsid w:val="34F32864"/>
    <w:rsid w:val="350E3F95"/>
    <w:rsid w:val="351F7AFD"/>
    <w:rsid w:val="35B46D75"/>
    <w:rsid w:val="36B715BB"/>
    <w:rsid w:val="38D330D8"/>
    <w:rsid w:val="3B342C10"/>
    <w:rsid w:val="3C310CC0"/>
    <w:rsid w:val="3C326D84"/>
    <w:rsid w:val="3C7846B7"/>
    <w:rsid w:val="3D255522"/>
    <w:rsid w:val="3D3C2E81"/>
    <w:rsid w:val="3D5B544A"/>
    <w:rsid w:val="3E0B6E71"/>
    <w:rsid w:val="3E7C6EFB"/>
    <w:rsid w:val="3F626F64"/>
    <w:rsid w:val="41A25D3E"/>
    <w:rsid w:val="41C51F75"/>
    <w:rsid w:val="420832DC"/>
    <w:rsid w:val="42713187"/>
    <w:rsid w:val="433E55F2"/>
    <w:rsid w:val="43582E09"/>
    <w:rsid w:val="442975CE"/>
    <w:rsid w:val="44F854AA"/>
    <w:rsid w:val="45CD7101"/>
    <w:rsid w:val="46FD36BB"/>
    <w:rsid w:val="47D77DC3"/>
    <w:rsid w:val="490D4C68"/>
    <w:rsid w:val="49460583"/>
    <w:rsid w:val="4A5E2A1E"/>
    <w:rsid w:val="4BAC4754"/>
    <w:rsid w:val="4DFF5E06"/>
    <w:rsid w:val="4F6E763C"/>
    <w:rsid w:val="51214576"/>
    <w:rsid w:val="512C73D2"/>
    <w:rsid w:val="515B4935"/>
    <w:rsid w:val="52A7572E"/>
    <w:rsid w:val="52B34ED1"/>
    <w:rsid w:val="540E1011"/>
    <w:rsid w:val="5555331C"/>
    <w:rsid w:val="5643327E"/>
    <w:rsid w:val="565076BF"/>
    <w:rsid w:val="566F4E48"/>
    <w:rsid w:val="575B2240"/>
    <w:rsid w:val="57F6592A"/>
    <w:rsid w:val="597D4DC5"/>
    <w:rsid w:val="5A5F48DE"/>
    <w:rsid w:val="5AED03A3"/>
    <w:rsid w:val="5B0236ED"/>
    <w:rsid w:val="5D48456F"/>
    <w:rsid w:val="5E8A26F1"/>
    <w:rsid w:val="605709F3"/>
    <w:rsid w:val="60D75720"/>
    <w:rsid w:val="611E5BDB"/>
    <w:rsid w:val="61504A17"/>
    <w:rsid w:val="617D3332"/>
    <w:rsid w:val="62D90E28"/>
    <w:rsid w:val="633D721D"/>
    <w:rsid w:val="64BD2784"/>
    <w:rsid w:val="65446174"/>
    <w:rsid w:val="66682BBA"/>
    <w:rsid w:val="668F4233"/>
    <w:rsid w:val="68790730"/>
    <w:rsid w:val="69E93C5A"/>
    <w:rsid w:val="6A763BAE"/>
    <w:rsid w:val="6A9406F3"/>
    <w:rsid w:val="6ACB4B63"/>
    <w:rsid w:val="6BF6265F"/>
    <w:rsid w:val="6C507FC1"/>
    <w:rsid w:val="6CAD202A"/>
    <w:rsid w:val="6DC82074"/>
    <w:rsid w:val="6F9A58E1"/>
    <w:rsid w:val="6FE04C3C"/>
    <w:rsid w:val="700370F8"/>
    <w:rsid w:val="701F0118"/>
    <w:rsid w:val="7056191E"/>
    <w:rsid w:val="70F21646"/>
    <w:rsid w:val="71290DE0"/>
    <w:rsid w:val="71E10B53"/>
    <w:rsid w:val="71F4326B"/>
    <w:rsid w:val="72611FCC"/>
    <w:rsid w:val="72C24949"/>
    <w:rsid w:val="72E256EB"/>
    <w:rsid w:val="73160CC4"/>
    <w:rsid w:val="73614861"/>
    <w:rsid w:val="7521238A"/>
    <w:rsid w:val="75720FA8"/>
    <w:rsid w:val="76DE420F"/>
    <w:rsid w:val="76DF45C6"/>
    <w:rsid w:val="78AA6CAB"/>
    <w:rsid w:val="78C53AE4"/>
    <w:rsid w:val="79AB711B"/>
    <w:rsid w:val="79B103AD"/>
    <w:rsid w:val="79C84F0B"/>
    <w:rsid w:val="7A192B08"/>
    <w:rsid w:val="7A28257D"/>
    <w:rsid w:val="7A8A0B42"/>
    <w:rsid w:val="7AE1510F"/>
    <w:rsid w:val="7B8D11C8"/>
    <w:rsid w:val="7C281C21"/>
    <w:rsid w:val="7C6C29C0"/>
    <w:rsid w:val="7CD814F9"/>
    <w:rsid w:val="7CF93577"/>
    <w:rsid w:val="7E1C2959"/>
    <w:rsid w:val="7E6B6EDC"/>
    <w:rsid w:val="7EF742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77"/>
      <w:ind w:left="120"/>
      <w:outlineLvl w:val="1"/>
    </w:pPr>
    <w:rPr>
      <w:rFonts w:ascii="宋体" w:hAnsi="宋体" w:eastAsia="宋体" w:cs="宋体"/>
      <w:b/>
      <w:bCs/>
      <w:sz w:val="28"/>
      <w:szCs w:val="28"/>
    </w:rPr>
  </w:style>
  <w:style w:type="paragraph" w:styleId="3">
    <w:name w:val="heading 2"/>
    <w:basedOn w:val="1"/>
    <w:next w:val="1"/>
    <w:qFormat/>
    <w:uiPriority w:val="1"/>
    <w:pPr>
      <w:ind w:left="960" w:hanging="560"/>
      <w:outlineLvl w:val="2"/>
    </w:pPr>
    <w:rPr>
      <w:rFonts w:ascii="宋体" w:hAnsi="宋体" w:eastAsia="宋体" w:cs="宋体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5">
    <w:name w:val="toc 3"/>
    <w:basedOn w:val="1"/>
    <w:next w:val="1"/>
    <w:qFormat/>
    <w:uiPriority w:val="1"/>
    <w:pPr>
      <w:spacing w:before="35"/>
      <w:ind w:left="1360" w:hanging="400"/>
    </w:pPr>
    <w:rPr>
      <w:rFonts w:ascii="宋体" w:hAnsi="宋体" w:eastAsia="宋体" w:cs="宋体"/>
      <w:sz w:val="20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35"/>
      <w:ind w:left="120"/>
    </w:pPr>
    <w:rPr>
      <w:rFonts w:ascii="宋体" w:hAnsi="宋体" w:eastAsia="宋体" w:cs="宋体"/>
      <w:sz w:val="20"/>
      <w:szCs w:val="20"/>
    </w:rPr>
  </w:style>
  <w:style w:type="paragraph" w:styleId="8">
    <w:name w:val="toc 2"/>
    <w:basedOn w:val="1"/>
    <w:next w:val="1"/>
    <w:qFormat/>
    <w:uiPriority w:val="1"/>
    <w:pPr>
      <w:spacing w:before="35"/>
      <w:ind w:left="840" w:hanging="300"/>
    </w:pPr>
    <w:rPr>
      <w:rFonts w:ascii="宋体" w:hAnsi="宋体" w:eastAsia="宋体" w:cs="宋体"/>
      <w:sz w:val="20"/>
      <w:szCs w:val="20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37"/>
      <w:ind w:left="540" w:hanging="420"/>
    </w:pPr>
    <w:rPr>
      <w:rFonts w:ascii="宋体" w:hAnsi="宋体" w:eastAsia="宋体" w:cs="宋体"/>
    </w:rPr>
  </w:style>
  <w:style w:type="paragraph" w:customStyle="1" w:styleId="13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3722</Words>
  <Characters>4807</Characters>
  <TotalTime>1</TotalTime>
  <ScaleCrop>false</ScaleCrop>
  <LinksUpToDate>false</LinksUpToDate>
  <CharactersWithSpaces>5176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2022-02-15T13:01:00Z</dcterms:created>
  <dc:creator>熙熙</dc:creator>
  <cp:lastModifiedBy>催眠师VS工程师</cp:lastModifiedBy>
  <dcterms:modified xsi:type="dcterms:W3CDTF">2023-05-04T06:24:44Z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2022-02-15T00:00:00Z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DAB7C8D3B3E34C259BE0340B5A0ADEED</vt:lpwstr>
  </property>
</Properties>
</file>